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321A8" w:rsidRPr="003321A8" w:rsidRDefault="00254F1B" w:rsidP="003321A8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42FAE05A" wp14:editId="2D7DA1DB">
            <wp:simplePos x="0" y="0"/>
            <wp:positionH relativeFrom="column">
              <wp:posOffset>-1019175</wp:posOffset>
            </wp:positionH>
            <wp:positionV relativeFrom="paragraph">
              <wp:posOffset>-361950</wp:posOffset>
            </wp:positionV>
            <wp:extent cx="7459980" cy="10279380"/>
            <wp:effectExtent l="0" t="0" r="7620" b="762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55995" cy="102738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4F1B" w:rsidRDefault="00254F1B" w:rsidP="00254F1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254F1B" w:rsidRDefault="00254F1B" w:rsidP="00254F1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254F1B" w:rsidRDefault="00254F1B" w:rsidP="00254F1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254F1B" w:rsidRDefault="00254F1B" w:rsidP="00254F1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254F1B" w:rsidRDefault="00254F1B" w:rsidP="00254F1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254F1B" w:rsidRDefault="00254F1B" w:rsidP="00254F1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254F1B" w:rsidRDefault="00254F1B" w:rsidP="00254F1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254F1B" w:rsidRDefault="00254F1B" w:rsidP="00254F1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254F1B" w:rsidRDefault="00254F1B" w:rsidP="00254F1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254F1B" w:rsidRDefault="00254F1B" w:rsidP="00254F1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254F1B" w:rsidRDefault="00254F1B" w:rsidP="00254F1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254F1B" w:rsidRDefault="00254F1B" w:rsidP="00254F1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254F1B" w:rsidRDefault="00254F1B" w:rsidP="00254F1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254F1B" w:rsidRDefault="00254F1B" w:rsidP="00254F1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254F1B" w:rsidRDefault="00254F1B" w:rsidP="00254F1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254F1B" w:rsidRDefault="00254F1B" w:rsidP="00254F1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254F1B" w:rsidRDefault="00254F1B" w:rsidP="00254F1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254F1B" w:rsidRDefault="00254F1B" w:rsidP="00254F1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254F1B" w:rsidRDefault="00254F1B" w:rsidP="00254F1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254F1B" w:rsidRDefault="00254F1B" w:rsidP="00254F1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254F1B" w:rsidRDefault="00254F1B" w:rsidP="00254F1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254F1B" w:rsidRDefault="00254F1B" w:rsidP="00254F1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254F1B" w:rsidRDefault="00254F1B" w:rsidP="00254F1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254F1B" w:rsidRDefault="00254F1B" w:rsidP="00254F1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254F1B" w:rsidRDefault="00254F1B" w:rsidP="00254F1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254F1B" w:rsidRDefault="00254F1B" w:rsidP="00254F1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254F1B" w:rsidRDefault="00254F1B" w:rsidP="00254F1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254F1B" w:rsidRDefault="00254F1B" w:rsidP="00254F1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254F1B" w:rsidRDefault="00254F1B" w:rsidP="00254F1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254F1B" w:rsidRDefault="00254F1B" w:rsidP="00254F1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254F1B" w:rsidRDefault="00254F1B" w:rsidP="00254F1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254F1B" w:rsidRDefault="00254F1B" w:rsidP="00254F1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254F1B" w:rsidRDefault="00254F1B" w:rsidP="00254F1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254F1B" w:rsidRDefault="00254F1B" w:rsidP="00254F1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254F1B" w:rsidRDefault="00254F1B" w:rsidP="00254F1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254F1B" w:rsidRDefault="00254F1B" w:rsidP="00254F1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254F1B" w:rsidRDefault="00254F1B" w:rsidP="00254F1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254F1B" w:rsidRDefault="00254F1B" w:rsidP="00254F1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254F1B" w:rsidRDefault="00254F1B" w:rsidP="00254F1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254F1B" w:rsidRDefault="00254F1B" w:rsidP="00254F1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254F1B" w:rsidRDefault="00254F1B" w:rsidP="00254F1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254F1B" w:rsidRDefault="00254F1B" w:rsidP="00254F1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254F1B" w:rsidRDefault="00254F1B" w:rsidP="00254F1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254F1B" w:rsidRDefault="00254F1B" w:rsidP="00254F1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254F1B" w:rsidRDefault="00254F1B" w:rsidP="00254F1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254F1B" w:rsidRDefault="00254F1B" w:rsidP="00254F1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254F1B" w:rsidRDefault="00254F1B" w:rsidP="00254F1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254F1B" w:rsidRDefault="00254F1B" w:rsidP="00254F1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254F1B" w:rsidRDefault="00254F1B" w:rsidP="00254F1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254F1B" w:rsidRDefault="00254F1B" w:rsidP="00254F1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254F1B" w:rsidRDefault="00254F1B" w:rsidP="00254F1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254F1B" w:rsidRPr="00254F1B" w:rsidRDefault="00254F1B" w:rsidP="00254F1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4F1B">
        <w:rPr>
          <w:rFonts w:ascii="Times New Roman" w:eastAsia="Calibri" w:hAnsi="Times New Roman" w:cs="Times New Roman"/>
          <w:sz w:val="24"/>
          <w:szCs w:val="24"/>
          <w:lang w:eastAsia="ru-RU"/>
        </w:rPr>
        <w:lastRenderedPageBreak/>
        <w:t>Рабочая программа разработана на основе Федерального государственного образовательного стандарта среднего профессионального образования по специальности 08.02.08 Монтаж и эксплуатация оборудования и систем газоснабжения, утвержденного Приказом Министерства образования и науки России от 13 августа 2014 года № 1003 и Профессионального стандарта «16.010 «Специалист по эксплуатации элементов оборудования домовых систем газоснабжения»» приказ Минтруда России от 11.04.2014 № 242н «Об утверждении профессионального стандарта» (Зарегистрировано в Минюсте России 04.06.2014 № 32564)</w:t>
      </w:r>
    </w:p>
    <w:p w:rsidR="00254F1B" w:rsidRPr="00254F1B" w:rsidRDefault="00254F1B" w:rsidP="00254F1B">
      <w:pPr>
        <w:spacing w:after="0" w:line="240" w:lineRule="auto"/>
        <w:ind w:right="-1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254F1B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</w:t>
      </w:r>
    </w:p>
    <w:p w:rsidR="00254F1B" w:rsidRPr="00254F1B" w:rsidRDefault="00254F1B" w:rsidP="00254F1B">
      <w:pPr>
        <w:spacing w:after="0" w:line="240" w:lineRule="auto"/>
        <w:ind w:right="30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254F1B">
        <w:rPr>
          <w:rFonts w:ascii="Times New Roman" w:eastAsia="Calibri" w:hAnsi="Times New Roman" w:cs="Times New Roman"/>
          <w:b/>
          <w:sz w:val="24"/>
          <w:szCs w:val="24"/>
        </w:rPr>
        <w:t>Организация-разработчик:</w:t>
      </w:r>
    </w:p>
    <w:p w:rsidR="00254F1B" w:rsidRPr="00254F1B" w:rsidRDefault="00254F1B" w:rsidP="00254F1B">
      <w:pPr>
        <w:spacing w:after="0" w:line="240" w:lineRule="auto"/>
        <w:ind w:right="30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254F1B" w:rsidRPr="00254F1B" w:rsidRDefault="00254F1B" w:rsidP="00254F1B">
      <w:pPr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254F1B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Государственное бюджетное профессиональное образовательное учреждение Московской области </w:t>
      </w:r>
      <w:r w:rsidRPr="00254F1B">
        <w:rPr>
          <w:rFonts w:ascii="Times New Roman" w:eastAsia="Calibri" w:hAnsi="Times New Roman" w:cs="Times New Roman"/>
          <w:iCs/>
          <w:sz w:val="24"/>
          <w:szCs w:val="24"/>
          <w:lang w:eastAsia="ru-RU"/>
        </w:rPr>
        <w:t xml:space="preserve">«Щелковский колледж» </w:t>
      </w:r>
      <w:r w:rsidRPr="00254F1B">
        <w:rPr>
          <w:rFonts w:ascii="Times New Roman" w:eastAsia="Calibri" w:hAnsi="Times New Roman" w:cs="Times New Roman"/>
          <w:sz w:val="24"/>
          <w:szCs w:val="24"/>
          <w:lang w:eastAsia="ru-RU"/>
        </w:rPr>
        <w:t>(ГБПОУ МО «Щелковский колледж»).</w:t>
      </w:r>
    </w:p>
    <w:p w:rsidR="00254F1B" w:rsidRPr="00254F1B" w:rsidRDefault="00254F1B" w:rsidP="00254F1B">
      <w:pPr>
        <w:spacing w:after="0" w:line="240" w:lineRule="auto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54F1B" w:rsidRDefault="00254F1B" w:rsidP="00254F1B">
      <w:pPr>
        <w:spacing w:after="0" w:line="240" w:lineRule="auto"/>
        <w:ind w:right="3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54F1B">
        <w:rPr>
          <w:rFonts w:ascii="Times New Roman" w:eastAsia="Calibri" w:hAnsi="Times New Roman" w:cs="Times New Roman"/>
          <w:b/>
          <w:sz w:val="24"/>
          <w:szCs w:val="24"/>
        </w:rPr>
        <w:t>Разработчик</w:t>
      </w:r>
      <w:r w:rsidRPr="00254F1B">
        <w:rPr>
          <w:rFonts w:ascii="Times New Roman" w:eastAsia="Calibri" w:hAnsi="Times New Roman" w:cs="Times New Roman"/>
          <w:sz w:val="24"/>
          <w:szCs w:val="24"/>
        </w:rPr>
        <w:t xml:space="preserve">: </w:t>
      </w:r>
      <w:r>
        <w:rPr>
          <w:rFonts w:ascii="Times New Roman" w:eastAsia="Calibri" w:hAnsi="Times New Roman" w:cs="Times New Roman"/>
          <w:sz w:val="24"/>
          <w:szCs w:val="24"/>
        </w:rPr>
        <w:t>Преподаватель высшей квалификационной категории Мезенцев Г.А.</w:t>
      </w:r>
    </w:p>
    <w:p w:rsidR="00392BB3" w:rsidRPr="00392BB3" w:rsidRDefault="00392BB3" w:rsidP="00392BB3">
      <w:pPr>
        <w:spacing w:after="0" w:line="240" w:lineRule="auto"/>
        <w:ind w:right="3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92BB3">
        <w:rPr>
          <w:rFonts w:ascii="Times New Roman" w:eastAsia="Calibri" w:hAnsi="Times New Roman" w:cs="Times New Roman"/>
          <w:sz w:val="24"/>
          <w:szCs w:val="24"/>
        </w:rPr>
        <w:t>зам. руководителя структурного подразделения Гаврилова С.А.</w:t>
      </w:r>
    </w:p>
    <w:p w:rsidR="00392BB3" w:rsidRPr="00392BB3" w:rsidRDefault="00392BB3" w:rsidP="00392BB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254F1B" w:rsidRPr="00254F1B" w:rsidRDefault="00254F1B" w:rsidP="00254F1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-133350</wp:posOffset>
            </wp:positionH>
            <wp:positionV relativeFrom="paragraph">
              <wp:posOffset>53340</wp:posOffset>
            </wp:positionV>
            <wp:extent cx="6606540" cy="1242060"/>
            <wp:effectExtent l="0" t="0" r="381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80" t="47697" b="395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6540" cy="124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4F1B" w:rsidRPr="00254F1B" w:rsidRDefault="00254F1B" w:rsidP="00254F1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rPr>
          <w:rFonts w:ascii="Times New Roman" w:eastAsia="Times New Roman" w:hAnsi="Times New Roman" w:cs="Times New Roman"/>
          <w:bCs/>
          <w:iCs/>
          <w:color w:val="FF0000"/>
          <w:sz w:val="20"/>
          <w:szCs w:val="20"/>
        </w:rPr>
      </w:pPr>
    </w:p>
    <w:p w:rsidR="00254F1B" w:rsidRPr="00254F1B" w:rsidRDefault="00254F1B" w:rsidP="00254F1B">
      <w:pPr>
        <w:spacing w:after="0" w:line="260" w:lineRule="exact"/>
        <w:ind w:left="5430" w:hanging="5430"/>
        <w:rPr>
          <w:rFonts w:ascii="Times New Roman" w:eastAsia="Calibri" w:hAnsi="Times New Roman" w:cs="Times New Roman"/>
          <w:b/>
          <w:sz w:val="24"/>
          <w:szCs w:val="24"/>
          <w:lang w:val="x-none" w:eastAsia="x-none"/>
        </w:rPr>
      </w:pPr>
    </w:p>
    <w:p w:rsidR="00254F1B" w:rsidRPr="00254F1B" w:rsidRDefault="00254F1B" w:rsidP="00254F1B">
      <w:pPr>
        <w:spacing w:after="0" w:line="260" w:lineRule="exact"/>
        <w:ind w:left="5430" w:hanging="5430"/>
        <w:rPr>
          <w:rFonts w:ascii="Times New Roman" w:eastAsia="Calibri" w:hAnsi="Times New Roman" w:cs="Times New Roman"/>
          <w:b/>
          <w:sz w:val="24"/>
          <w:szCs w:val="24"/>
          <w:lang w:val="x-none" w:eastAsia="x-none"/>
        </w:rPr>
      </w:pPr>
    </w:p>
    <w:p w:rsidR="00254F1B" w:rsidRPr="00254F1B" w:rsidRDefault="00254F1B" w:rsidP="00254F1B">
      <w:pPr>
        <w:spacing w:after="0" w:line="260" w:lineRule="exact"/>
        <w:ind w:left="5430" w:hanging="5430"/>
        <w:rPr>
          <w:rFonts w:ascii="Times New Roman" w:eastAsia="Calibri" w:hAnsi="Times New Roman" w:cs="Times New Roman"/>
          <w:b/>
          <w:sz w:val="24"/>
          <w:szCs w:val="24"/>
          <w:lang w:val="x-none" w:eastAsia="x-none"/>
        </w:rPr>
      </w:pPr>
    </w:p>
    <w:p w:rsidR="00254F1B" w:rsidRPr="00254F1B" w:rsidRDefault="00254F1B" w:rsidP="00254F1B">
      <w:pPr>
        <w:spacing w:after="0" w:line="260" w:lineRule="exact"/>
        <w:ind w:left="5430" w:hanging="5430"/>
        <w:rPr>
          <w:rFonts w:ascii="Times New Roman" w:eastAsia="Calibri" w:hAnsi="Times New Roman" w:cs="Times New Roman"/>
          <w:b/>
          <w:sz w:val="24"/>
          <w:szCs w:val="24"/>
          <w:lang w:val="x-none" w:eastAsia="x-none"/>
        </w:rPr>
      </w:pPr>
    </w:p>
    <w:p w:rsidR="00254F1B" w:rsidRPr="00254F1B" w:rsidRDefault="00254F1B" w:rsidP="00254F1B">
      <w:pPr>
        <w:spacing w:after="0" w:line="260" w:lineRule="exact"/>
        <w:ind w:left="5430" w:hanging="5430"/>
        <w:rPr>
          <w:rFonts w:ascii="Times New Roman" w:eastAsia="Calibri" w:hAnsi="Times New Roman" w:cs="Times New Roman"/>
          <w:b/>
          <w:sz w:val="24"/>
          <w:szCs w:val="24"/>
          <w:lang w:eastAsia="x-none"/>
        </w:rPr>
      </w:pPr>
    </w:p>
    <w:p w:rsidR="00254F1B" w:rsidRPr="00254F1B" w:rsidRDefault="00254F1B" w:rsidP="00254F1B">
      <w:pPr>
        <w:spacing w:after="0" w:line="260" w:lineRule="exact"/>
        <w:ind w:left="5430" w:hanging="5430"/>
        <w:rPr>
          <w:rFonts w:ascii="Times New Roman" w:eastAsia="Calibri" w:hAnsi="Times New Roman" w:cs="Times New Roman"/>
          <w:b/>
          <w:sz w:val="24"/>
          <w:szCs w:val="24"/>
          <w:lang w:eastAsia="x-none"/>
        </w:rPr>
      </w:pPr>
    </w:p>
    <w:p w:rsidR="00254F1B" w:rsidRPr="00254F1B" w:rsidRDefault="00254F1B" w:rsidP="00254F1B">
      <w:pPr>
        <w:spacing w:after="0" w:line="260" w:lineRule="exact"/>
        <w:ind w:left="5430" w:hanging="5430"/>
        <w:rPr>
          <w:rFonts w:ascii="Times New Roman" w:eastAsia="Calibri" w:hAnsi="Times New Roman" w:cs="Times New Roman"/>
          <w:b/>
          <w:sz w:val="24"/>
          <w:szCs w:val="24"/>
          <w:lang w:val="x-none" w:eastAsia="x-none"/>
        </w:rPr>
      </w:pPr>
      <w:r w:rsidRPr="00254F1B">
        <w:rPr>
          <w:rFonts w:ascii="Times New Roman" w:eastAsia="Calibri" w:hAnsi="Times New Roman" w:cs="Times New Roman"/>
          <w:b/>
          <w:sz w:val="24"/>
          <w:szCs w:val="24"/>
          <w:lang w:val="x-none" w:eastAsia="x-none"/>
        </w:rPr>
        <w:t>РАССМОТРЕНА</w:t>
      </w:r>
    </w:p>
    <w:p w:rsidR="00254F1B" w:rsidRPr="00254F1B" w:rsidRDefault="00254F1B" w:rsidP="00254F1B">
      <w:pPr>
        <w:spacing w:after="0" w:line="260" w:lineRule="exact"/>
        <w:rPr>
          <w:rFonts w:ascii="Times New Roman" w:eastAsia="Calibri" w:hAnsi="Times New Roman" w:cs="Times New Roman"/>
          <w:sz w:val="24"/>
          <w:szCs w:val="24"/>
          <w:lang w:val="x-none" w:eastAsia="x-none"/>
        </w:rPr>
      </w:pPr>
      <w:r w:rsidRPr="00254F1B">
        <w:rPr>
          <w:rFonts w:ascii="Times New Roman" w:eastAsia="Calibri" w:hAnsi="Times New Roman" w:cs="Times New Roman"/>
          <w:sz w:val="24"/>
          <w:szCs w:val="24"/>
          <w:lang w:val="x-none" w:eastAsia="x-none"/>
        </w:rPr>
        <w:t>предметной (цикловой)</w:t>
      </w:r>
    </w:p>
    <w:p w:rsidR="00254F1B" w:rsidRPr="00254F1B" w:rsidRDefault="00254F1B" w:rsidP="00254F1B">
      <w:pPr>
        <w:spacing w:after="0" w:line="260" w:lineRule="exact"/>
        <w:rPr>
          <w:rFonts w:ascii="Times New Roman" w:eastAsia="Calibri" w:hAnsi="Times New Roman" w:cs="Times New Roman"/>
          <w:sz w:val="24"/>
          <w:szCs w:val="24"/>
          <w:lang w:val="x-none" w:eastAsia="x-none"/>
        </w:rPr>
      </w:pPr>
      <w:r w:rsidRPr="00254F1B">
        <w:rPr>
          <w:rFonts w:ascii="Times New Roman" w:eastAsia="Calibri" w:hAnsi="Times New Roman" w:cs="Times New Roman"/>
          <w:sz w:val="24"/>
          <w:szCs w:val="24"/>
          <w:lang w:val="x-none" w:eastAsia="x-none"/>
        </w:rPr>
        <w:t>комиссией «Техника и технологии строительства»</w:t>
      </w:r>
    </w:p>
    <w:p w:rsidR="00254F1B" w:rsidRPr="00254F1B" w:rsidRDefault="00254F1B" w:rsidP="00254F1B">
      <w:pPr>
        <w:spacing w:after="0" w:line="260" w:lineRule="exact"/>
        <w:rPr>
          <w:rFonts w:ascii="Times New Roman" w:eastAsia="Calibri" w:hAnsi="Times New Roman" w:cs="Times New Roman"/>
          <w:sz w:val="24"/>
          <w:szCs w:val="24"/>
          <w:lang w:val="x-none" w:eastAsia="x-none"/>
        </w:rPr>
      </w:pPr>
      <w:r w:rsidRPr="00254F1B">
        <w:rPr>
          <w:rFonts w:ascii="Times New Roman" w:eastAsia="Calibri" w:hAnsi="Times New Roman" w:cs="Times New Roman"/>
          <w:sz w:val="24"/>
          <w:szCs w:val="24"/>
          <w:lang w:val="x-none" w:eastAsia="x-none"/>
        </w:rPr>
        <w:t>от «</w:t>
      </w:r>
      <w:r>
        <w:rPr>
          <w:rFonts w:ascii="Times New Roman" w:eastAsia="Calibri" w:hAnsi="Times New Roman" w:cs="Times New Roman"/>
          <w:sz w:val="24"/>
          <w:szCs w:val="24"/>
          <w:lang w:eastAsia="x-none"/>
        </w:rPr>
        <w:t>27</w:t>
      </w:r>
      <w:r w:rsidRPr="00254F1B">
        <w:rPr>
          <w:rFonts w:ascii="Times New Roman" w:eastAsia="Calibri" w:hAnsi="Times New Roman" w:cs="Times New Roman"/>
          <w:sz w:val="24"/>
          <w:szCs w:val="24"/>
          <w:lang w:val="x-none" w:eastAsia="x-none"/>
        </w:rPr>
        <w:t>»августа2018г.</w:t>
      </w:r>
    </w:p>
    <w:p w:rsidR="00254F1B" w:rsidRPr="00254F1B" w:rsidRDefault="00254F1B" w:rsidP="00254F1B">
      <w:pPr>
        <w:spacing w:after="0" w:line="260" w:lineRule="exact"/>
        <w:rPr>
          <w:rFonts w:ascii="Times New Roman" w:eastAsia="Calibri" w:hAnsi="Times New Roman" w:cs="Times New Roman"/>
          <w:sz w:val="24"/>
          <w:szCs w:val="24"/>
          <w:lang w:val="x-none" w:eastAsia="x-none"/>
        </w:rPr>
      </w:pPr>
      <w:r w:rsidRPr="00254F1B">
        <w:rPr>
          <w:rFonts w:ascii="Times New Roman" w:eastAsia="Calibri" w:hAnsi="Times New Roman" w:cs="Times New Roman"/>
          <w:sz w:val="24"/>
          <w:szCs w:val="24"/>
          <w:lang w:val="x-none" w:eastAsia="x-none"/>
        </w:rPr>
        <w:t>протокол № 1</w:t>
      </w:r>
    </w:p>
    <w:p w:rsidR="00254F1B" w:rsidRPr="00254F1B" w:rsidRDefault="00254F1B" w:rsidP="00254F1B">
      <w:pPr>
        <w:spacing w:after="0" w:line="260" w:lineRule="exact"/>
        <w:rPr>
          <w:rFonts w:ascii="Times New Roman" w:eastAsia="Calibri" w:hAnsi="Times New Roman" w:cs="Times New Roman"/>
          <w:sz w:val="24"/>
          <w:szCs w:val="24"/>
          <w:lang w:val="x-none" w:eastAsia="x-none"/>
        </w:rPr>
      </w:pPr>
      <w:r w:rsidRPr="00254F1B">
        <w:rPr>
          <w:rFonts w:ascii="Times New Roman" w:eastAsia="Calibri" w:hAnsi="Times New Roman" w:cs="Times New Roman"/>
          <w:sz w:val="24"/>
          <w:szCs w:val="24"/>
          <w:lang w:val="x-none" w:eastAsia="x-none"/>
        </w:rPr>
        <w:t>Председатель ПЦК</w:t>
      </w:r>
    </w:p>
    <w:p w:rsidR="00254F1B" w:rsidRDefault="00254F1B" w:rsidP="00254F1B">
      <w:pPr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254F1B">
        <w:rPr>
          <w:rFonts w:ascii="Times New Roman" w:eastAsia="Times New Roman" w:hAnsi="Times New Roman" w:cs="Times New Roman"/>
          <w:sz w:val="24"/>
          <w:szCs w:val="24"/>
        </w:rPr>
        <w:t>Немова</w:t>
      </w:r>
      <w:proofErr w:type="spellEnd"/>
      <w:r w:rsidRPr="00254F1B">
        <w:rPr>
          <w:rFonts w:ascii="Times New Roman" w:eastAsia="Times New Roman" w:hAnsi="Times New Roman" w:cs="Times New Roman"/>
          <w:sz w:val="24"/>
          <w:szCs w:val="24"/>
        </w:rPr>
        <w:t xml:space="preserve"> Л.Ю</w:t>
      </w:r>
    </w:p>
    <w:p w:rsidR="00254F1B" w:rsidRDefault="00254F1B" w:rsidP="00254F1B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254F1B" w:rsidRDefault="00254F1B" w:rsidP="00254F1B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254F1B" w:rsidRDefault="00254F1B" w:rsidP="00254F1B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254F1B" w:rsidRDefault="00254F1B" w:rsidP="00254F1B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254F1B" w:rsidRDefault="00254F1B" w:rsidP="00254F1B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254F1B" w:rsidRPr="00254F1B" w:rsidRDefault="00254F1B" w:rsidP="00254F1B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19172A" w:rsidRDefault="0019172A" w:rsidP="003321A8">
      <w:pPr>
        <w:keepNext/>
        <w:autoSpaceDE w:val="0"/>
        <w:autoSpaceDN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9172A" w:rsidRDefault="0019172A" w:rsidP="003321A8">
      <w:pPr>
        <w:keepNext/>
        <w:autoSpaceDE w:val="0"/>
        <w:autoSpaceDN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9172A" w:rsidRDefault="0019172A" w:rsidP="003321A8">
      <w:pPr>
        <w:keepNext/>
        <w:autoSpaceDE w:val="0"/>
        <w:autoSpaceDN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9172A" w:rsidRDefault="0019172A" w:rsidP="003321A8">
      <w:pPr>
        <w:keepNext/>
        <w:autoSpaceDE w:val="0"/>
        <w:autoSpaceDN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9172A" w:rsidRDefault="0019172A" w:rsidP="003321A8">
      <w:pPr>
        <w:keepNext/>
        <w:autoSpaceDE w:val="0"/>
        <w:autoSpaceDN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9172A" w:rsidRDefault="0019172A" w:rsidP="003321A8">
      <w:pPr>
        <w:keepNext/>
        <w:autoSpaceDE w:val="0"/>
        <w:autoSpaceDN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9172A" w:rsidRDefault="0019172A" w:rsidP="003321A8">
      <w:pPr>
        <w:keepNext/>
        <w:autoSpaceDE w:val="0"/>
        <w:autoSpaceDN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321A8" w:rsidRPr="003321A8" w:rsidRDefault="003321A8" w:rsidP="003321A8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tbl>
      <w:tblPr>
        <w:tblW w:w="9411" w:type="dxa"/>
        <w:jc w:val="center"/>
        <w:tblLayout w:type="fixed"/>
        <w:tblLook w:val="0000" w:firstRow="0" w:lastRow="0" w:firstColumn="0" w:lastColumn="0" w:noHBand="0" w:noVBand="0"/>
      </w:tblPr>
      <w:tblGrid>
        <w:gridCol w:w="796"/>
        <w:gridCol w:w="7623"/>
        <w:gridCol w:w="992"/>
      </w:tblGrid>
      <w:tr w:rsidR="003321A8" w:rsidRPr="003321A8" w:rsidTr="0019172A">
        <w:trPr>
          <w:trHeight w:val="397"/>
          <w:jc w:val="center"/>
        </w:trPr>
        <w:tc>
          <w:tcPr>
            <w:tcW w:w="796" w:type="dxa"/>
            <w:vAlign w:val="center"/>
          </w:tcPr>
          <w:p w:rsidR="0019172A" w:rsidRDefault="0019172A" w:rsidP="003321A8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19172A" w:rsidRDefault="0019172A" w:rsidP="003321A8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3321A8" w:rsidRPr="003321A8" w:rsidRDefault="003321A8" w:rsidP="003321A8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 w:rsidRPr="003321A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  <w:r w:rsidRPr="003321A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.</w:t>
            </w:r>
          </w:p>
        </w:tc>
        <w:tc>
          <w:tcPr>
            <w:tcW w:w="7623" w:type="dxa"/>
            <w:vAlign w:val="center"/>
          </w:tcPr>
          <w:p w:rsidR="0019172A" w:rsidRDefault="0019172A" w:rsidP="003321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СОДЕРЖАНИЕ</w:t>
            </w:r>
          </w:p>
          <w:p w:rsidR="0019172A" w:rsidRDefault="0019172A" w:rsidP="003321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3321A8" w:rsidRPr="003321A8" w:rsidRDefault="003321A8" w:rsidP="003321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aps/>
                <w:sz w:val="24"/>
                <w:szCs w:val="24"/>
                <w:lang w:eastAsia="ru-RU"/>
              </w:rPr>
            </w:pPr>
            <w:r w:rsidRPr="003321A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Паспорт программы практики</w:t>
            </w:r>
          </w:p>
        </w:tc>
        <w:tc>
          <w:tcPr>
            <w:tcW w:w="992" w:type="dxa"/>
            <w:vAlign w:val="center"/>
          </w:tcPr>
          <w:p w:rsidR="003321A8" w:rsidRPr="003321A8" w:rsidRDefault="003321A8" w:rsidP="003321A8">
            <w:p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3321A8" w:rsidRPr="003321A8" w:rsidTr="0019172A">
        <w:trPr>
          <w:trHeight w:val="397"/>
          <w:jc w:val="center"/>
        </w:trPr>
        <w:tc>
          <w:tcPr>
            <w:tcW w:w="796" w:type="dxa"/>
            <w:vAlign w:val="center"/>
          </w:tcPr>
          <w:p w:rsidR="003321A8" w:rsidRPr="003321A8" w:rsidRDefault="003321A8" w:rsidP="003321A8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3321A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1.1.</w:t>
            </w:r>
          </w:p>
        </w:tc>
        <w:tc>
          <w:tcPr>
            <w:tcW w:w="7623" w:type="dxa"/>
            <w:vAlign w:val="center"/>
          </w:tcPr>
          <w:p w:rsidR="003321A8" w:rsidRPr="003321A8" w:rsidRDefault="003321A8" w:rsidP="003321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21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Область применения программы практики</w:t>
            </w:r>
          </w:p>
        </w:tc>
        <w:tc>
          <w:tcPr>
            <w:tcW w:w="992" w:type="dxa"/>
            <w:vAlign w:val="center"/>
          </w:tcPr>
          <w:p w:rsidR="003321A8" w:rsidRPr="003321A8" w:rsidRDefault="003321A8" w:rsidP="003321A8">
            <w:p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321A8" w:rsidRPr="003321A8" w:rsidTr="0019172A">
        <w:trPr>
          <w:trHeight w:val="397"/>
          <w:jc w:val="center"/>
        </w:trPr>
        <w:tc>
          <w:tcPr>
            <w:tcW w:w="796" w:type="dxa"/>
            <w:vAlign w:val="center"/>
          </w:tcPr>
          <w:p w:rsidR="003321A8" w:rsidRPr="003321A8" w:rsidRDefault="003321A8" w:rsidP="003321A8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3321A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1.</w:t>
            </w:r>
            <w:r w:rsidRPr="003321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Pr="003321A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.</w:t>
            </w:r>
          </w:p>
        </w:tc>
        <w:tc>
          <w:tcPr>
            <w:tcW w:w="7623" w:type="dxa"/>
            <w:vAlign w:val="center"/>
          </w:tcPr>
          <w:p w:rsidR="003321A8" w:rsidRPr="003321A8" w:rsidRDefault="003321A8" w:rsidP="003321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21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Цели и задачи практики, требования к результатам обучения</w:t>
            </w:r>
          </w:p>
        </w:tc>
        <w:tc>
          <w:tcPr>
            <w:tcW w:w="992" w:type="dxa"/>
            <w:vAlign w:val="center"/>
          </w:tcPr>
          <w:p w:rsidR="003321A8" w:rsidRPr="003321A8" w:rsidRDefault="003321A8" w:rsidP="003321A8">
            <w:p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321A8" w:rsidRPr="003321A8" w:rsidTr="0019172A">
        <w:trPr>
          <w:trHeight w:val="397"/>
          <w:jc w:val="center"/>
        </w:trPr>
        <w:tc>
          <w:tcPr>
            <w:tcW w:w="796" w:type="dxa"/>
            <w:vAlign w:val="center"/>
          </w:tcPr>
          <w:p w:rsidR="003321A8" w:rsidRPr="003321A8" w:rsidRDefault="003321A8" w:rsidP="003321A8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3321A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1.</w:t>
            </w:r>
            <w:r w:rsidRPr="003321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Pr="003321A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.</w:t>
            </w:r>
          </w:p>
        </w:tc>
        <w:tc>
          <w:tcPr>
            <w:tcW w:w="7623" w:type="dxa"/>
            <w:vAlign w:val="center"/>
          </w:tcPr>
          <w:p w:rsidR="003321A8" w:rsidRPr="003321A8" w:rsidRDefault="003321A8" w:rsidP="003321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21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Место практики в структуре адаптированной образовательной </w:t>
            </w:r>
            <w:r w:rsidRPr="003321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программы</w:t>
            </w:r>
          </w:p>
        </w:tc>
        <w:tc>
          <w:tcPr>
            <w:tcW w:w="992" w:type="dxa"/>
            <w:vAlign w:val="center"/>
          </w:tcPr>
          <w:p w:rsidR="003321A8" w:rsidRPr="003321A8" w:rsidRDefault="003321A8" w:rsidP="003321A8">
            <w:p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321A8" w:rsidRPr="003321A8" w:rsidTr="0019172A">
        <w:trPr>
          <w:trHeight w:val="397"/>
          <w:jc w:val="center"/>
        </w:trPr>
        <w:tc>
          <w:tcPr>
            <w:tcW w:w="796" w:type="dxa"/>
            <w:vAlign w:val="center"/>
          </w:tcPr>
          <w:p w:rsidR="003321A8" w:rsidRPr="003321A8" w:rsidRDefault="003321A8" w:rsidP="003321A8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21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1.4.</w:t>
            </w:r>
          </w:p>
        </w:tc>
        <w:tc>
          <w:tcPr>
            <w:tcW w:w="7623" w:type="dxa"/>
            <w:vAlign w:val="center"/>
          </w:tcPr>
          <w:p w:rsidR="003321A8" w:rsidRPr="003321A8" w:rsidRDefault="003321A8" w:rsidP="003321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21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Трудоемкость и сроки проведения практики</w:t>
            </w:r>
          </w:p>
        </w:tc>
        <w:tc>
          <w:tcPr>
            <w:tcW w:w="992" w:type="dxa"/>
            <w:vAlign w:val="center"/>
          </w:tcPr>
          <w:p w:rsidR="003321A8" w:rsidRPr="003321A8" w:rsidRDefault="003321A8" w:rsidP="003321A8">
            <w:p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321A8" w:rsidRPr="003321A8" w:rsidTr="0019172A">
        <w:trPr>
          <w:trHeight w:val="397"/>
          <w:jc w:val="center"/>
        </w:trPr>
        <w:tc>
          <w:tcPr>
            <w:tcW w:w="796" w:type="dxa"/>
            <w:vAlign w:val="center"/>
          </w:tcPr>
          <w:p w:rsidR="003321A8" w:rsidRPr="003321A8" w:rsidRDefault="003321A8" w:rsidP="003321A8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21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1.5.</w:t>
            </w:r>
          </w:p>
        </w:tc>
        <w:tc>
          <w:tcPr>
            <w:tcW w:w="7623" w:type="dxa"/>
            <w:vAlign w:val="center"/>
          </w:tcPr>
          <w:p w:rsidR="003321A8" w:rsidRPr="003321A8" w:rsidRDefault="003321A8" w:rsidP="003321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21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Место прохождения практики</w:t>
            </w:r>
          </w:p>
        </w:tc>
        <w:tc>
          <w:tcPr>
            <w:tcW w:w="992" w:type="dxa"/>
            <w:vAlign w:val="center"/>
          </w:tcPr>
          <w:p w:rsidR="003321A8" w:rsidRPr="003321A8" w:rsidRDefault="003321A8" w:rsidP="003321A8">
            <w:p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321A8" w:rsidRPr="003321A8" w:rsidTr="0019172A">
        <w:trPr>
          <w:trHeight w:val="397"/>
          <w:jc w:val="center"/>
        </w:trPr>
        <w:tc>
          <w:tcPr>
            <w:tcW w:w="796" w:type="dxa"/>
            <w:vAlign w:val="center"/>
          </w:tcPr>
          <w:p w:rsidR="003321A8" w:rsidRPr="003321A8" w:rsidRDefault="003321A8" w:rsidP="003321A8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321A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7623" w:type="dxa"/>
            <w:vAlign w:val="center"/>
          </w:tcPr>
          <w:p w:rsidR="003321A8" w:rsidRPr="003321A8" w:rsidRDefault="003321A8" w:rsidP="003321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321A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Результаты освоения программы практики</w:t>
            </w:r>
          </w:p>
        </w:tc>
        <w:tc>
          <w:tcPr>
            <w:tcW w:w="992" w:type="dxa"/>
            <w:vAlign w:val="center"/>
          </w:tcPr>
          <w:p w:rsidR="003321A8" w:rsidRPr="003321A8" w:rsidRDefault="003321A8" w:rsidP="003321A8">
            <w:p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3321A8" w:rsidRPr="003321A8" w:rsidTr="0019172A">
        <w:trPr>
          <w:trHeight w:val="397"/>
          <w:jc w:val="center"/>
        </w:trPr>
        <w:tc>
          <w:tcPr>
            <w:tcW w:w="796" w:type="dxa"/>
            <w:vAlign w:val="center"/>
          </w:tcPr>
          <w:p w:rsidR="003321A8" w:rsidRPr="003321A8" w:rsidRDefault="003321A8" w:rsidP="003321A8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 w:rsidRPr="003321A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3.</w:t>
            </w:r>
          </w:p>
        </w:tc>
        <w:tc>
          <w:tcPr>
            <w:tcW w:w="7623" w:type="dxa"/>
            <w:vAlign w:val="center"/>
          </w:tcPr>
          <w:p w:rsidR="003321A8" w:rsidRPr="003321A8" w:rsidRDefault="003321A8" w:rsidP="003321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321A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Структура и содержание практики</w:t>
            </w:r>
          </w:p>
        </w:tc>
        <w:tc>
          <w:tcPr>
            <w:tcW w:w="992" w:type="dxa"/>
            <w:vAlign w:val="center"/>
          </w:tcPr>
          <w:p w:rsidR="003321A8" w:rsidRPr="003321A8" w:rsidRDefault="003321A8" w:rsidP="003321A8">
            <w:p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3321A8" w:rsidRPr="003321A8" w:rsidTr="0019172A">
        <w:trPr>
          <w:trHeight w:val="397"/>
          <w:jc w:val="center"/>
        </w:trPr>
        <w:tc>
          <w:tcPr>
            <w:tcW w:w="796" w:type="dxa"/>
            <w:vAlign w:val="center"/>
          </w:tcPr>
          <w:p w:rsidR="003321A8" w:rsidRPr="003321A8" w:rsidRDefault="003321A8" w:rsidP="003321A8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 w:rsidRPr="003321A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4.</w:t>
            </w:r>
          </w:p>
        </w:tc>
        <w:tc>
          <w:tcPr>
            <w:tcW w:w="7623" w:type="dxa"/>
            <w:vAlign w:val="center"/>
          </w:tcPr>
          <w:p w:rsidR="003321A8" w:rsidRPr="003321A8" w:rsidRDefault="003321A8" w:rsidP="003321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321A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Специальные условия реализации программы практики</w:t>
            </w:r>
          </w:p>
        </w:tc>
        <w:tc>
          <w:tcPr>
            <w:tcW w:w="992" w:type="dxa"/>
            <w:vAlign w:val="center"/>
          </w:tcPr>
          <w:p w:rsidR="003321A8" w:rsidRPr="003321A8" w:rsidRDefault="003321A8" w:rsidP="003321A8">
            <w:p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3321A8" w:rsidRPr="003321A8" w:rsidTr="0019172A">
        <w:trPr>
          <w:trHeight w:val="397"/>
          <w:jc w:val="center"/>
        </w:trPr>
        <w:tc>
          <w:tcPr>
            <w:tcW w:w="796" w:type="dxa"/>
            <w:vAlign w:val="center"/>
          </w:tcPr>
          <w:p w:rsidR="003321A8" w:rsidRPr="003321A8" w:rsidRDefault="003321A8" w:rsidP="003321A8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3321A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4.1.</w:t>
            </w:r>
          </w:p>
        </w:tc>
        <w:tc>
          <w:tcPr>
            <w:tcW w:w="7623" w:type="dxa"/>
            <w:vAlign w:val="center"/>
          </w:tcPr>
          <w:p w:rsidR="003321A8" w:rsidRPr="003321A8" w:rsidRDefault="003321A8" w:rsidP="003321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21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Требования к проведению практики</w:t>
            </w:r>
          </w:p>
        </w:tc>
        <w:tc>
          <w:tcPr>
            <w:tcW w:w="992" w:type="dxa"/>
            <w:vAlign w:val="center"/>
          </w:tcPr>
          <w:p w:rsidR="003321A8" w:rsidRPr="003321A8" w:rsidRDefault="003321A8" w:rsidP="003321A8">
            <w:p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321A8" w:rsidRPr="003321A8" w:rsidTr="0019172A">
        <w:trPr>
          <w:trHeight w:val="397"/>
          <w:jc w:val="center"/>
        </w:trPr>
        <w:tc>
          <w:tcPr>
            <w:tcW w:w="796" w:type="dxa"/>
            <w:vAlign w:val="center"/>
          </w:tcPr>
          <w:p w:rsidR="003321A8" w:rsidRPr="003321A8" w:rsidRDefault="003321A8" w:rsidP="003321A8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3321A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4.2.</w:t>
            </w:r>
          </w:p>
        </w:tc>
        <w:tc>
          <w:tcPr>
            <w:tcW w:w="7623" w:type="dxa"/>
            <w:vAlign w:val="center"/>
          </w:tcPr>
          <w:p w:rsidR="003321A8" w:rsidRPr="003321A8" w:rsidRDefault="003321A8" w:rsidP="003321A8">
            <w:pPr>
              <w:keepNext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321A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Требования к минимальному материально-техническому обеспечению</w:t>
            </w:r>
          </w:p>
        </w:tc>
        <w:tc>
          <w:tcPr>
            <w:tcW w:w="992" w:type="dxa"/>
            <w:vAlign w:val="center"/>
          </w:tcPr>
          <w:p w:rsidR="003321A8" w:rsidRPr="003321A8" w:rsidRDefault="003321A8" w:rsidP="003321A8">
            <w:p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321A8" w:rsidRPr="003321A8" w:rsidTr="0019172A">
        <w:trPr>
          <w:trHeight w:val="397"/>
          <w:jc w:val="center"/>
        </w:trPr>
        <w:tc>
          <w:tcPr>
            <w:tcW w:w="796" w:type="dxa"/>
            <w:vAlign w:val="center"/>
          </w:tcPr>
          <w:p w:rsidR="003321A8" w:rsidRPr="003321A8" w:rsidRDefault="003321A8" w:rsidP="003321A8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3321A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4.3.</w:t>
            </w:r>
          </w:p>
        </w:tc>
        <w:tc>
          <w:tcPr>
            <w:tcW w:w="7623" w:type="dxa"/>
            <w:vAlign w:val="center"/>
          </w:tcPr>
          <w:p w:rsidR="003321A8" w:rsidRPr="003321A8" w:rsidRDefault="003321A8" w:rsidP="003321A8">
            <w:pPr>
              <w:keepNext/>
              <w:autoSpaceDE w:val="0"/>
              <w:autoSpaceDN w:val="0"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21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Учебно-методическое и информационное обеспечение практики</w:t>
            </w:r>
          </w:p>
        </w:tc>
        <w:tc>
          <w:tcPr>
            <w:tcW w:w="992" w:type="dxa"/>
            <w:vAlign w:val="center"/>
          </w:tcPr>
          <w:p w:rsidR="003321A8" w:rsidRPr="003321A8" w:rsidRDefault="003321A8" w:rsidP="003321A8">
            <w:p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321A8" w:rsidRPr="003321A8" w:rsidTr="0019172A">
        <w:trPr>
          <w:trHeight w:val="397"/>
          <w:jc w:val="center"/>
        </w:trPr>
        <w:tc>
          <w:tcPr>
            <w:tcW w:w="796" w:type="dxa"/>
            <w:vAlign w:val="center"/>
          </w:tcPr>
          <w:p w:rsidR="003321A8" w:rsidRPr="003321A8" w:rsidRDefault="003321A8" w:rsidP="003321A8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3321A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4.4.</w:t>
            </w:r>
          </w:p>
        </w:tc>
        <w:tc>
          <w:tcPr>
            <w:tcW w:w="7623" w:type="dxa"/>
            <w:vAlign w:val="center"/>
          </w:tcPr>
          <w:p w:rsidR="003321A8" w:rsidRPr="003321A8" w:rsidRDefault="003321A8" w:rsidP="003321A8">
            <w:pPr>
              <w:keepNext/>
              <w:autoSpaceDE w:val="0"/>
              <w:autoSpaceDN w:val="0"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21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Кадровое обеспечение образовательного процесса</w:t>
            </w:r>
          </w:p>
        </w:tc>
        <w:tc>
          <w:tcPr>
            <w:tcW w:w="992" w:type="dxa"/>
            <w:vAlign w:val="center"/>
          </w:tcPr>
          <w:p w:rsidR="003321A8" w:rsidRPr="003321A8" w:rsidRDefault="003321A8" w:rsidP="003321A8">
            <w:p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321A8" w:rsidRPr="003321A8" w:rsidTr="0019172A">
        <w:trPr>
          <w:trHeight w:val="397"/>
          <w:jc w:val="center"/>
        </w:trPr>
        <w:tc>
          <w:tcPr>
            <w:tcW w:w="796" w:type="dxa"/>
            <w:vAlign w:val="center"/>
          </w:tcPr>
          <w:p w:rsidR="003321A8" w:rsidRPr="003321A8" w:rsidRDefault="003321A8" w:rsidP="003321A8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 w:rsidRPr="003321A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5.</w:t>
            </w:r>
          </w:p>
        </w:tc>
        <w:tc>
          <w:tcPr>
            <w:tcW w:w="7623" w:type="dxa"/>
            <w:vAlign w:val="center"/>
          </w:tcPr>
          <w:p w:rsidR="003321A8" w:rsidRPr="003321A8" w:rsidRDefault="003321A8" w:rsidP="003321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321A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Контроль и оценка результатов практики</w:t>
            </w:r>
          </w:p>
        </w:tc>
        <w:tc>
          <w:tcPr>
            <w:tcW w:w="992" w:type="dxa"/>
            <w:vAlign w:val="center"/>
          </w:tcPr>
          <w:p w:rsidR="003321A8" w:rsidRPr="003321A8" w:rsidRDefault="003321A8" w:rsidP="003321A8">
            <w:p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3321A8" w:rsidRPr="003321A8" w:rsidTr="0019172A">
        <w:trPr>
          <w:trHeight w:val="397"/>
          <w:jc w:val="center"/>
        </w:trPr>
        <w:tc>
          <w:tcPr>
            <w:tcW w:w="796" w:type="dxa"/>
            <w:vAlign w:val="center"/>
          </w:tcPr>
          <w:p w:rsidR="003321A8" w:rsidRPr="003321A8" w:rsidRDefault="003321A8" w:rsidP="003321A8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 w:rsidRPr="003321A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6.</w:t>
            </w:r>
          </w:p>
        </w:tc>
        <w:tc>
          <w:tcPr>
            <w:tcW w:w="7623" w:type="dxa"/>
            <w:vAlign w:val="center"/>
          </w:tcPr>
          <w:p w:rsidR="003321A8" w:rsidRPr="003321A8" w:rsidRDefault="003321A8" w:rsidP="003321A8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321A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Аттестация по итогам практики</w:t>
            </w:r>
          </w:p>
        </w:tc>
        <w:tc>
          <w:tcPr>
            <w:tcW w:w="992" w:type="dxa"/>
            <w:vAlign w:val="center"/>
          </w:tcPr>
          <w:p w:rsidR="003321A8" w:rsidRPr="003321A8" w:rsidRDefault="003321A8" w:rsidP="003321A8">
            <w:p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3321A8" w:rsidRPr="003321A8" w:rsidTr="0019172A">
        <w:trPr>
          <w:trHeight w:val="397"/>
          <w:jc w:val="center"/>
        </w:trPr>
        <w:tc>
          <w:tcPr>
            <w:tcW w:w="796" w:type="dxa"/>
            <w:vAlign w:val="center"/>
          </w:tcPr>
          <w:p w:rsidR="003321A8" w:rsidRPr="003321A8" w:rsidRDefault="003321A8" w:rsidP="003321A8">
            <w:pPr>
              <w:autoSpaceDE w:val="0"/>
              <w:autoSpaceDN w:val="0"/>
              <w:adjustRightInd w:val="0"/>
              <w:snapToGrid w:val="0"/>
              <w:spacing w:before="120"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</w:p>
        </w:tc>
        <w:tc>
          <w:tcPr>
            <w:tcW w:w="7623" w:type="dxa"/>
            <w:vAlign w:val="center"/>
          </w:tcPr>
          <w:p w:rsidR="003321A8" w:rsidRPr="003321A8" w:rsidRDefault="003321A8" w:rsidP="003321A8">
            <w:pPr>
              <w:suppressAutoHyphens/>
              <w:autoSpaceDE w:val="0"/>
              <w:autoSpaceDN w:val="0"/>
              <w:adjustRightInd w:val="0"/>
              <w:spacing w:before="12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21A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Приложения</w:t>
            </w:r>
            <w:r w:rsidRPr="003321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(формы отчета по практике, дневника и др.)</w:t>
            </w:r>
          </w:p>
        </w:tc>
        <w:tc>
          <w:tcPr>
            <w:tcW w:w="992" w:type="dxa"/>
            <w:vAlign w:val="center"/>
          </w:tcPr>
          <w:p w:rsidR="003321A8" w:rsidRPr="003321A8" w:rsidRDefault="003321A8" w:rsidP="003321A8">
            <w:pPr>
              <w:autoSpaceDE w:val="0"/>
              <w:autoSpaceDN w:val="0"/>
              <w:adjustRightInd w:val="0"/>
              <w:snapToGrid w:val="0"/>
              <w:spacing w:before="120"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</w:tbl>
    <w:p w:rsidR="003321A8" w:rsidRPr="003321A8" w:rsidRDefault="003321A8" w:rsidP="003321A8">
      <w:pPr>
        <w:tabs>
          <w:tab w:val="left" w:pos="1380"/>
        </w:tabs>
        <w:rPr>
          <w:rFonts w:ascii="Calibri" w:eastAsia="Times New Roman" w:hAnsi="Calibri" w:cs="Times New Roman"/>
        </w:rPr>
      </w:pPr>
    </w:p>
    <w:p w:rsidR="003321A8" w:rsidRPr="003321A8" w:rsidRDefault="003321A8" w:rsidP="003321A8">
      <w:pPr>
        <w:tabs>
          <w:tab w:val="left" w:pos="1380"/>
        </w:tabs>
        <w:rPr>
          <w:rFonts w:ascii="Calibri" w:eastAsia="Times New Roman" w:hAnsi="Calibri" w:cs="Times New Roman"/>
        </w:rPr>
      </w:pPr>
    </w:p>
    <w:p w:rsidR="003321A8" w:rsidRPr="003321A8" w:rsidRDefault="003321A8" w:rsidP="003321A8">
      <w:pPr>
        <w:tabs>
          <w:tab w:val="left" w:pos="1380"/>
        </w:tabs>
        <w:rPr>
          <w:rFonts w:ascii="Calibri" w:eastAsia="Times New Roman" w:hAnsi="Calibri" w:cs="Times New Roman"/>
        </w:rPr>
      </w:pPr>
    </w:p>
    <w:p w:rsidR="003321A8" w:rsidRPr="003321A8" w:rsidRDefault="003321A8" w:rsidP="003321A8">
      <w:pPr>
        <w:tabs>
          <w:tab w:val="left" w:pos="1380"/>
        </w:tabs>
        <w:rPr>
          <w:rFonts w:ascii="Calibri" w:eastAsia="Times New Roman" w:hAnsi="Calibri" w:cs="Times New Roman"/>
        </w:rPr>
      </w:pPr>
    </w:p>
    <w:p w:rsidR="003321A8" w:rsidRPr="003321A8" w:rsidRDefault="003321A8" w:rsidP="003321A8">
      <w:pPr>
        <w:tabs>
          <w:tab w:val="left" w:pos="1380"/>
        </w:tabs>
        <w:rPr>
          <w:rFonts w:ascii="Calibri" w:eastAsia="Times New Roman" w:hAnsi="Calibri" w:cs="Times New Roman"/>
        </w:rPr>
      </w:pPr>
    </w:p>
    <w:p w:rsidR="003321A8" w:rsidRPr="003321A8" w:rsidRDefault="003321A8" w:rsidP="003321A8">
      <w:pPr>
        <w:tabs>
          <w:tab w:val="left" w:pos="1380"/>
        </w:tabs>
        <w:rPr>
          <w:rFonts w:ascii="Calibri" w:eastAsia="Times New Roman" w:hAnsi="Calibri" w:cs="Times New Roman"/>
        </w:rPr>
      </w:pPr>
    </w:p>
    <w:p w:rsidR="003321A8" w:rsidRPr="003321A8" w:rsidRDefault="003321A8" w:rsidP="003321A8">
      <w:pPr>
        <w:tabs>
          <w:tab w:val="left" w:pos="1380"/>
        </w:tabs>
        <w:rPr>
          <w:rFonts w:ascii="Calibri" w:eastAsia="Times New Roman" w:hAnsi="Calibri" w:cs="Times New Roman"/>
        </w:rPr>
      </w:pPr>
    </w:p>
    <w:p w:rsidR="003321A8" w:rsidRPr="003321A8" w:rsidRDefault="003321A8" w:rsidP="003321A8">
      <w:pPr>
        <w:tabs>
          <w:tab w:val="left" w:pos="1380"/>
        </w:tabs>
        <w:rPr>
          <w:rFonts w:ascii="Calibri" w:eastAsia="Times New Roman" w:hAnsi="Calibri" w:cs="Times New Roman"/>
        </w:rPr>
      </w:pPr>
    </w:p>
    <w:p w:rsidR="003321A8" w:rsidRPr="003321A8" w:rsidRDefault="003321A8" w:rsidP="003321A8">
      <w:pPr>
        <w:tabs>
          <w:tab w:val="left" w:pos="1380"/>
        </w:tabs>
        <w:rPr>
          <w:rFonts w:ascii="Calibri" w:eastAsia="Times New Roman" w:hAnsi="Calibri" w:cs="Times New Roman"/>
        </w:rPr>
      </w:pPr>
    </w:p>
    <w:p w:rsidR="003321A8" w:rsidRPr="003321A8" w:rsidRDefault="003321A8" w:rsidP="003321A8">
      <w:pPr>
        <w:tabs>
          <w:tab w:val="left" w:pos="1380"/>
        </w:tabs>
        <w:rPr>
          <w:rFonts w:ascii="Calibri" w:eastAsia="Times New Roman" w:hAnsi="Calibri" w:cs="Times New Roman"/>
        </w:rPr>
      </w:pPr>
    </w:p>
    <w:p w:rsidR="003321A8" w:rsidRPr="003321A8" w:rsidRDefault="003321A8" w:rsidP="003321A8">
      <w:pPr>
        <w:tabs>
          <w:tab w:val="left" w:pos="1380"/>
        </w:tabs>
        <w:rPr>
          <w:rFonts w:ascii="Calibri" w:eastAsia="Times New Roman" w:hAnsi="Calibri" w:cs="Times New Roman"/>
        </w:rPr>
      </w:pPr>
    </w:p>
    <w:p w:rsidR="003321A8" w:rsidRPr="003321A8" w:rsidRDefault="003321A8" w:rsidP="003321A8">
      <w:pPr>
        <w:tabs>
          <w:tab w:val="left" w:pos="1380"/>
        </w:tabs>
        <w:rPr>
          <w:rFonts w:ascii="Calibri" w:eastAsia="Times New Roman" w:hAnsi="Calibri" w:cs="Times New Roman"/>
        </w:rPr>
      </w:pPr>
    </w:p>
    <w:p w:rsidR="003321A8" w:rsidRPr="003321A8" w:rsidRDefault="003321A8" w:rsidP="003321A8">
      <w:pPr>
        <w:tabs>
          <w:tab w:val="left" w:pos="1380"/>
        </w:tabs>
        <w:rPr>
          <w:rFonts w:ascii="Calibri" w:eastAsia="Times New Roman" w:hAnsi="Calibri" w:cs="Times New Roman"/>
        </w:rPr>
      </w:pPr>
    </w:p>
    <w:p w:rsidR="003321A8" w:rsidRDefault="003321A8" w:rsidP="003321A8">
      <w:pPr>
        <w:tabs>
          <w:tab w:val="left" w:pos="1380"/>
        </w:tabs>
        <w:rPr>
          <w:rFonts w:ascii="Calibri" w:eastAsia="Times New Roman" w:hAnsi="Calibri" w:cs="Times New Roman"/>
        </w:rPr>
      </w:pPr>
    </w:p>
    <w:p w:rsidR="0019172A" w:rsidRDefault="0019172A" w:rsidP="003321A8">
      <w:pPr>
        <w:tabs>
          <w:tab w:val="left" w:pos="1380"/>
        </w:tabs>
        <w:rPr>
          <w:rFonts w:ascii="Calibri" w:eastAsia="Times New Roman" w:hAnsi="Calibri" w:cs="Times New Roman"/>
        </w:rPr>
      </w:pPr>
    </w:p>
    <w:p w:rsidR="003321A8" w:rsidRPr="006A4C11" w:rsidRDefault="003321A8" w:rsidP="003321A8">
      <w:pPr>
        <w:suppressAutoHyphens/>
        <w:autoSpaceDE w:val="0"/>
        <w:autoSpaceDN w:val="0"/>
        <w:adjustRightInd w:val="0"/>
        <w:spacing w:after="120" w:line="240" w:lineRule="auto"/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</w:pPr>
      <w:r w:rsidRPr="006A4C1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1. ПАСПОРТ РАБОЧЕЙ ПРОГРАММЫ </w:t>
      </w:r>
      <w:r w:rsidR="0098735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ПРАКТИКИ</w:t>
      </w:r>
      <w:bookmarkStart w:id="0" w:name="_GoBack"/>
      <w:bookmarkEnd w:id="0"/>
    </w:p>
    <w:p w:rsidR="003321A8" w:rsidRPr="003321A8" w:rsidRDefault="003321A8" w:rsidP="003321A8">
      <w:pPr>
        <w:autoSpaceDE w:val="0"/>
        <w:autoSpaceDN w:val="0"/>
        <w:adjustRightInd w:val="0"/>
        <w:spacing w:after="6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321A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1.1. Область применения программы</w:t>
      </w:r>
    </w:p>
    <w:p w:rsidR="003321A8" w:rsidRPr="003321A8" w:rsidRDefault="003321A8" w:rsidP="003321A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21A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Программа учебной практики</w:t>
      </w:r>
      <w:r w:rsidRPr="003321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321A8">
        <w:rPr>
          <w:rFonts w:ascii="Times New Roman" w:eastAsia="Times New Roman" w:hAnsi="Times New Roman" w:cs="Times New Roman"/>
          <w:sz w:val="24"/>
          <w:szCs w:val="24"/>
          <w:lang w:eastAsia="ru-RU"/>
        </w:rPr>
        <w:t>является частью основной профессиональной образовательной программы ГБПОУ МО «Щелковский колледж</w:t>
      </w:r>
      <w:r w:rsidR="00DF7387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Pr="003321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специальности среднего профессионального образования</w:t>
      </w:r>
      <w:r w:rsidRPr="003321A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19172A" w:rsidRPr="007C24EB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08.02.08 «Монтаж и эксплуатация оборудования и систем газоснабжения»</w:t>
      </w:r>
      <w:r w:rsidRPr="003321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части освоения основного вида профессиональной деятельности «и соответствующих профессиональных компетенций.</w:t>
      </w:r>
    </w:p>
    <w:p w:rsidR="003321A8" w:rsidRPr="003321A8" w:rsidRDefault="003321A8" w:rsidP="003321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321A8" w:rsidRPr="003321A8" w:rsidRDefault="003321A8" w:rsidP="003321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21A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1.2. Цели и задачи практики, требования к результатам обучения</w:t>
      </w:r>
    </w:p>
    <w:p w:rsidR="003321A8" w:rsidRPr="003321A8" w:rsidRDefault="003321A8" w:rsidP="003321A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21A8" w:rsidRPr="003321A8" w:rsidRDefault="003321A8" w:rsidP="003321A8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321A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Цели практики:</w:t>
      </w:r>
    </w:p>
    <w:p w:rsidR="003321A8" w:rsidRPr="003321A8" w:rsidRDefault="003321A8" w:rsidP="003321A8">
      <w:p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21A8">
        <w:rPr>
          <w:rFonts w:ascii="Times New Roman" w:eastAsia="Times New Roman" w:hAnsi="Times New Roman" w:cs="Times New Roman"/>
          <w:sz w:val="24"/>
          <w:szCs w:val="24"/>
          <w:lang w:eastAsia="ru-RU"/>
        </w:rPr>
        <w:t>- общее повышение качества профессиональной подготовки путем углубления</w:t>
      </w:r>
    </w:p>
    <w:p w:rsidR="003321A8" w:rsidRPr="003321A8" w:rsidRDefault="003321A8" w:rsidP="003321A8">
      <w:p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21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теоретических знаний и закрепления профессиональных практических умений и </w:t>
      </w:r>
    </w:p>
    <w:p w:rsidR="003321A8" w:rsidRPr="003321A8" w:rsidRDefault="003321A8" w:rsidP="003321A8">
      <w:p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21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навыков;</w:t>
      </w:r>
    </w:p>
    <w:p w:rsidR="003321A8" w:rsidRPr="003321A8" w:rsidRDefault="003321A8" w:rsidP="003321A8">
      <w:pPr>
        <w:tabs>
          <w:tab w:val="left" w:pos="113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21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непосредственное знакомство с профессиональной практической деятельностью; </w:t>
      </w:r>
    </w:p>
    <w:p w:rsidR="003321A8" w:rsidRPr="003321A8" w:rsidRDefault="003321A8" w:rsidP="003321A8">
      <w:pPr>
        <w:tabs>
          <w:tab w:val="left" w:pos="113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21A8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профессиональная ориентация студента в будущей профессии.</w:t>
      </w:r>
    </w:p>
    <w:p w:rsidR="003321A8" w:rsidRPr="003321A8" w:rsidRDefault="003321A8" w:rsidP="003321A8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321A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Задачи практики:</w:t>
      </w:r>
    </w:p>
    <w:p w:rsidR="003321A8" w:rsidRPr="003321A8" w:rsidRDefault="003321A8" w:rsidP="003321A8">
      <w:pPr>
        <w:tabs>
          <w:tab w:val="left" w:pos="0"/>
          <w:tab w:val="left" w:pos="1134"/>
        </w:tabs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3321A8">
        <w:rPr>
          <w:rFonts w:ascii="Times New Roman" w:eastAsia="Calibri" w:hAnsi="Times New Roman" w:cs="Times New Roman"/>
          <w:sz w:val="24"/>
          <w:szCs w:val="24"/>
        </w:rPr>
        <w:t xml:space="preserve">- формирование у обучающихся первичных практических умений и приобретение </w:t>
      </w:r>
    </w:p>
    <w:p w:rsidR="003321A8" w:rsidRPr="003321A8" w:rsidRDefault="003321A8" w:rsidP="003321A8">
      <w:pPr>
        <w:tabs>
          <w:tab w:val="left" w:pos="0"/>
          <w:tab w:val="left" w:pos="1134"/>
        </w:tabs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3321A8">
        <w:rPr>
          <w:rFonts w:ascii="Times New Roman" w:eastAsia="Calibri" w:hAnsi="Times New Roman" w:cs="Times New Roman"/>
          <w:sz w:val="24"/>
          <w:szCs w:val="24"/>
        </w:rPr>
        <w:t xml:space="preserve">   первоначального практического опыта в рамках профессиональных модулей </w:t>
      </w:r>
      <w:r w:rsidR="00DF7387">
        <w:rPr>
          <w:rFonts w:ascii="Times New Roman" w:eastAsia="Calibri" w:hAnsi="Times New Roman" w:cs="Times New Roman"/>
          <w:sz w:val="24"/>
          <w:szCs w:val="24"/>
        </w:rPr>
        <w:t>ПООП</w:t>
      </w:r>
    </w:p>
    <w:p w:rsidR="003321A8" w:rsidRPr="003321A8" w:rsidRDefault="003321A8" w:rsidP="003321A8">
      <w:pPr>
        <w:tabs>
          <w:tab w:val="left" w:pos="0"/>
          <w:tab w:val="left" w:pos="1134"/>
        </w:tabs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3321A8">
        <w:rPr>
          <w:rFonts w:ascii="Times New Roman" w:eastAsia="Calibri" w:hAnsi="Times New Roman" w:cs="Times New Roman"/>
          <w:sz w:val="24"/>
          <w:szCs w:val="24"/>
        </w:rPr>
        <w:t xml:space="preserve">   СПО; </w:t>
      </w:r>
    </w:p>
    <w:p w:rsidR="003321A8" w:rsidRPr="003321A8" w:rsidRDefault="003321A8" w:rsidP="003321A8">
      <w:pPr>
        <w:tabs>
          <w:tab w:val="left" w:pos="0"/>
          <w:tab w:val="left" w:pos="1134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321A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- формирование у студентов знаний, умений и навыков, профессиональных </w:t>
      </w:r>
      <w:r w:rsidRPr="003321A8">
        <w:rPr>
          <w:rFonts w:ascii="Calibri" w:eastAsia="Calibri" w:hAnsi="Calibri" w:cs="Times New Roman"/>
        </w:rPr>
        <w:t>к</w:t>
      </w:r>
      <w:r w:rsidRPr="003321A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омпетенций, </w:t>
      </w:r>
    </w:p>
    <w:p w:rsidR="003321A8" w:rsidRPr="003321A8" w:rsidRDefault="003321A8" w:rsidP="003321A8">
      <w:pPr>
        <w:tabs>
          <w:tab w:val="left" w:pos="0"/>
          <w:tab w:val="left" w:pos="1134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321A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профессионально значимых личностных качеств;</w:t>
      </w:r>
    </w:p>
    <w:p w:rsidR="003321A8" w:rsidRPr="003321A8" w:rsidRDefault="003321A8" w:rsidP="003321A8">
      <w:pPr>
        <w:tabs>
          <w:tab w:val="left" w:pos="0"/>
          <w:tab w:val="left" w:pos="1134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321A8">
        <w:rPr>
          <w:rFonts w:ascii="Times New Roman" w:eastAsia="Calibri" w:hAnsi="Times New Roman" w:cs="Times New Roman"/>
          <w:sz w:val="24"/>
          <w:szCs w:val="24"/>
          <w:lang w:eastAsia="ru-RU"/>
        </w:rPr>
        <w:t>- развитие профессионального интереса, формирование мотивационно-целостного</w:t>
      </w:r>
    </w:p>
    <w:p w:rsidR="003321A8" w:rsidRPr="003321A8" w:rsidRDefault="003321A8" w:rsidP="003321A8">
      <w:pPr>
        <w:tabs>
          <w:tab w:val="left" w:pos="0"/>
          <w:tab w:val="left" w:pos="1134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321A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отношения к профессиональной деятельности, готовности к выполнению  </w:t>
      </w:r>
    </w:p>
    <w:p w:rsidR="003321A8" w:rsidRPr="003321A8" w:rsidRDefault="003321A8" w:rsidP="003321A8">
      <w:pPr>
        <w:tabs>
          <w:tab w:val="left" w:pos="0"/>
          <w:tab w:val="left" w:pos="1134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321A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профессиональных задач в соответствии с нормами морали, профессиональной этики и</w:t>
      </w:r>
    </w:p>
    <w:p w:rsidR="003321A8" w:rsidRPr="003321A8" w:rsidRDefault="003321A8" w:rsidP="003321A8">
      <w:pPr>
        <w:tabs>
          <w:tab w:val="left" w:pos="0"/>
          <w:tab w:val="left" w:pos="1134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321A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служебного этикета;</w:t>
      </w:r>
    </w:p>
    <w:p w:rsidR="003321A8" w:rsidRPr="003321A8" w:rsidRDefault="003321A8" w:rsidP="003321A8">
      <w:pPr>
        <w:tabs>
          <w:tab w:val="left" w:pos="0"/>
          <w:tab w:val="left" w:pos="1134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321A8">
        <w:rPr>
          <w:rFonts w:ascii="Times New Roman" w:eastAsia="Calibri" w:hAnsi="Times New Roman" w:cs="Times New Roman"/>
          <w:sz w:val="24"/>
          <w:szCs w:val="24"/>
          <w:lang w:eastAsia="ru-RU"/>
        </w:rPr>
        <w:t>- адаптация студентов к профессиональной деятельности;</w:t>
      </w:r>
    </w:p>
    <w:p w:rsidR="003321A8" w:rsidRPr="003321A8" w:rsidRDefault="003321A8" w:rsidP="003321A8">
      <w:pPr>
        <w:tabs>
          <w:tab w:val="left" w:pos="0"/>
          <w:tab w:val="left" w:pos="113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21A8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приобретение и развитие умений и навыков составления отчета по практике;</w:t>
      </w:r>
    </w:p>
    <w:p w:rsidR="003321A8" w:rsidRPr="003321A8" w:rsidRDefault="003321A8" w:rsidP="003321A8">
      <w:pPr>
        <w:tabs>
          <w:tab w:val="left" w:pos="0"/>
          <w:tab w:val="left" w:pos="1134"/>
        </w:tabs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3321A8">
        <w:rPr>
          <w:rFonts w:ascii="Times New Roman" w:eastAsia="Calibri" w:hAnsi="Times New Roman" w:cs="Times New Roman"/>
          <w:sz w:val="24"/>
          <w:szCs w:val="24"/>
          <w:lang w:eastAsia="ru-RU"/>
        </w:rPr>
        <w:t>- подготовка к</w:t>
      </w:r>
      <w:r w:rsidRPr="003321A8">
        <w:rPr>
          <w:rFonts w:ascii="Times New Roman" w:eastAsia="Calibri" w:hAnsi="Times New Roman" w:cs="Times New Roman"/>
          <w:sz w:val="24"/>
          <w:szCs w:val="24"/>
        </w:rPr>
        <w:t xml:space="preserve"> самостоятельной трудовой деятельности.</w:t>
      </w:r>
    </w:p>
    <w:p w:rsidR="003321A8" w:rsidRPr="003321A8" w:rsidRDefault="003321A8" w:rsidP="003321A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3321A8" w:rsidRPr="003321A8" w:rsidRDefault="003321A8" w:rsidP="003321A8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21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целью овладения указанным видом профессиональной деятельности и соответствующими профессиональными компетенциями обучающийся в результате прохождения практики в рамках освоения профессионального модуля </w:t>
      </w:r>
      <w:r w:rsidRPr="003321A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ПМ.01 </w:t>
      </w:r>
      <w:r w:rsidR="0019172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«</w:t>
      </w:r>
      <w:r w:rsidR="0019172A" w:rsidRPr="0019172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Участие в проектировании систем газораспределения и </w:t>
      </w:r>
      <w:proofErr w:type="spellStart"/>
      <w:r w:rsidR="0019172A" w:rsidRPr="0019172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газопотребления</w:t>
      </w:r>
      <w:proofErr w:type="spellEnd"/>
      <w:r w:rsidR="0019172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»</w:t>
      </w:r>
      <w:r w:rsidR="0019172A" w:rsidRPr="0019172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3321A8">
        <w:rPr>
          <w:rFonts w:ascii="Times New Roman" w:eastAsia="Times New Roman" w:hAnsi="Times New Roman" w:cs="Times New Roman"/>
          <w:sz w:val="24"/>
          <w:szCs w:val="24"/>
          <w:lang w:eastAsia="ru-RU"/>
        </w:rPr>
        <w:t>должен:</w:t>
      </w:r>
    </w:p>
    <w:p w:rsidR="003321A8" w:rsidRPr="003321A8" w:rsidRDefault="003321A8" w:rsidP="003321A8">
      <w:pPr>
        <w:autoSpaceDE w:val="0"/>
        <w:autoSpaceDN w:val="0"/>
        <w:adjustRightInd w:val="0"/>
        <w:spacing w:before="120" w:after="0" w:line="240" w:lineRule="auto"/>
        <w:ind w:left="851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321A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Приобрести практический опыт:</w:t>
      </w:r>
    </w:p>
    <w:p w:rsidR="0019172A" w:rsidRPr="0019172A" w:rsidRDefault="0019172A" w:rsidP="00DF7387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Courier New" w:hAnsi="Times New Roman" w:cs="Courier New"/>
          <w:b/>
          <w:color w:val="000000"/>
          <w:sz w:val="24"/>
          <w:szCs w:val="24"/>
          <w:lang w:eastAsia="ru-RU"/>
        </w:rPr>
      </w:pPr>
      <w:r w:rsidRPr="0019172A">
        <w:rPr>
          <w:rFonts w:ascii="Times New Roman" w:eastAsia="Courier New" w:hAnsi="Times New Roman" w:cs="Courier New"/>
          <w:color w:val="000000"/>
          <w:sz w:val="24"/>
          <w:szCs w:val="24"/>
          <w:lang w:eastAsia="ru-RU"/>
        </w:rPr>
        <w:t xml:space="preserve">чтения чертежей рабочих проектов; </w:t>
      </w:r>
    </w:p>
    <w:p w:rsidR="0019172A" w:rsidRPr="0019172A" w:rsidRDefault="0019172A" w:rsidP="00DF7387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Courier New" w:hAnsi="Times New Roman" w:cs="Courier New"/>
          <w:b/>
          <w:color w:val="000000"/>
          <w:sz w:val="24"/>
          <w:szCs w:val="24"/>
          <w:lang w:eastAsia="ru-RU"/>
        </w:rPr>
      </w:pPr>
      <w:r w:rsidRPr="0019172A">
        <w:rPr>
          <w:rFonts w:ascii="Times New Roman" w:eastAsia="Courier New" w:hAnsi="Times New Roman" w:cs="Courier New"/>
          <w:color w:val="000000"/>
          <w:sz w:val="24"/>
          <w:szCs w:val="24"/>
          <w:lang w:eastAsia="ru-RU"/>
        </w:rPr>
        <w:t xml:space="preserve">выполнения замеров, составления эскизов и проектирования элементов систем газораспределения и </w:t>
      </w:r>
      <w:proofErr w:type="spellStart"/>
      <w:r w:rsidRPr="0019172A">
        <w:rPr>
          <w:rFonts w:ascii="Times New Roman" w:eastAsia="Courier New" w:hAnsi="Times New Roman" w:cs="Courier New"/>
          <w:color w:val="000000"/>
          <w:sz w:val="24"/>
          <w:szCs w:val="24"/>
          <w:lang w:eastAsia="ru-RU"/>
        </w:rPr>
        <w:t>газопотребления</w:t>
      </w:r>
      <w:proofErr w:type="spellEnd"/>
      <w:r w:rsidRPr="0019172A">
        <w:rPr>
          <w:rFonts w:ascii="Times New Roman" w:eastAsia="Courier New" w:hAnsi="Times New Roman" w:cs="Courier New"/>
          <w:color w:val="000000"/>
          <w:sz w:val="24"/>
          <w:szCs w:val="24"/>
          <w:lang w:eastAsia="ru-RU"/>
        </w:rPr>
        <w:t xml:space="preserve">; </w:t>
      </w:r>
    </w:p>
    <w:p w:rsidR="0019172A" w:rsidRPr="0019172A" w:rsidRDefault="0019172A" w:rsidP="00DF7387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Courier New" w:hAnsi="Times New Roman" w:cs="Courier New"/>
          <w:b/>
          <w:color w:val="000000"/>
          <w:sz w:val="24"/>
          <w:szCs w:val="24"/>
          <w:lang w:eastAsia="ru-RU"/>
        </w:rPr>
      </w:pPr>
      <w:r w:rsidRPr="0019172A">
        <w:rPr>
          <w:rFonts w:ascii="Times New Roman" w:eastAsia="Courier New" w:hAnsi="Times New Roman" w:cs="Courier New"/>
          <w:color w:val="000000"/>
          <w:sz w:val="24"/>
          <w:szCs w:val="24"/>
          <w:lang w:eastAsia="ru-RU"/>
        </w:rPr>
        <w:t>выбора материалов и оборудования в соответствии требованиями нормативно-справочной литературы, и технико-экономической</w:t>
      </w:r>
      <w:r>
        <w:rPr>
          <w:rFonts w:ascii="Times New Roman" w:eastAsia="Courier New" w:hAnsi="Times New Roman" w:cs="Courier New"/>
          <w:color w:val="000000"/>
          <w:sz w:val="24"/>
          <w:szCs w:val="24"/>
          <w:lang w:eastAsia="ru-RU"/>
        </w:rPr>
        <w:t xml:space="preserve"> </w:t>
      </w:r>
      <w:r w:rsidRPr="0019172A">
        <w:rPr>
          <w:rFonts w:ascii="Times New Roman" w:eastAsia="Courier New" w:hAnsi="Times New Roman" w:cs="Courier New"/>
          <w:color w:val="000000"/>
          <w:sz w:val="24"/>
          <w:szCs w:val="24"/>
          <w:lang w:eastAsia="ru-RU"/>
        </w:rPr>
        <w:t xml:space="preserve">целесообразности их применения; </w:t>
      </w:r>
    </w:p>
    <w:p w:rsidR="003321A8" w:rsidRPr="003321A8" w:rsidRDefault="0019172A" w:rsidP="00DF7387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Courier New" w:hAnsi="Times New Roman" w:cs="Courier New"/>
          <w:b/>
          <w:color w:val="000000"/>
          <w:sz w:val="24"/>
          <w:szCs w:val="24"/>
          <w:lang w:eastAsia="ru-RU"/>
        </w:rPr>
      </w:pPr>
      <w:r w:rsidRPr="0019172A">
        <w:rPr>
          <w:rFonts w:ascii="Times New Roman" w:eastAsia="Courier New" w:hAnsi="Times New Roman" w:cs="Courier New"/>
          <w:color w:val="000000"/>
          <w:sz w:val="24"/>
          <w:szCs w:val="24"/>
          <w:lang w:eastAsia="ru-RU"/>
        </w:rPr>
        <w:t xml:space="preserve">составления спецификаций материалов и оборудования систем газораспределения и </w:t>
      </w:r>
      <w:proofErr w:type="spellStart"/>
      <w:r w:rsidRPr="0019172A">
        <w:rPr>
          <w:rFonts w:ascii="Times New Roman" w:eastAsia="Courier New" w:hAnsi="Times New Roman" w:cs="Courier New"/>
          <w:color w:val="000000"/>
          <w:sz w:val="24"/>
          <w:szCs w:val="24"/>
          <w:lang w:eastAsia="ru-RU"/>
        </w:rPr>
        <w:t>газопотреблени</w:t>
      </w:r>
      <w:r>
        <w:rPr>
          <w:rFonts w:ascii="Times New Roman" w:eastAsia="Courier New" w:hAnsi="Times New Roman" w:cs="Courier New"/>
          <w:color w:val="000000"/>
          <w:sz w:val="24"/>
          <w:szCs w:val="24"/>
          <w:lang w:eastAsia="ru-RU"/>
        </w:rPr>
        <w:t>я</w:t>
      </w:r>
      <w:proofErr w:type="spellEnd"/>
      <w:r w:rsidR="003321A8" w:rsidRPr="003321A8">
        <w:rPr>
          <w:rFonts w:ascii="Times New Roman" w:eastAsia="Courier New" w:hAnsi="Times New Roman" w:cs="Courier New"/>
          <w:color w:val="000000"/>
          <w:sz w:val="24"/>
          <w:szCs w:val="24"/>
          <w:lang w:eastAsia="ru-RU"/>
        </w:rPr>
        <w:br/>
      </w:r>
      <w:r w:rsidR="003321A8" w:rsidRPr="003321A8">
        <w:rPr>
          <w:rFonts w:ascii="Times New Roman" w:eastAsia="Courier New" w:hAnsi="Times New Roman" w:cs="Courier New"/>
          <w:b/>
          <w:color w:val="000000"/>
          <w:sz w:val="24"/>
          <w:szCs w:val="24"/>
          <w:lang w:eastAsia="ru-RU"/>
        </w:rPr>
        <w:t>Уметь:</w:t>
      </w:r>
    </w:p>
    <w:p w:rsidR="006A4C11" w:rsidRPr="006A4C11" w:rsidRDefault="006A4C11" w:rsidP="00DF7387">
      <w:pPr>
        <w:pStyle w:val="afb"/>
        <w:numPr>
          <w:ilvl w:val="0"/>
          <w:numId w:val="6"/>
        </w:numPr>
        <w:autoSpaceDE w:val="0"/>
        <w:autoSpaceDN w:val="0"/>
        <w:adjustRightInd w:val="0"/>
        <w:spacing w:after="120"/>
        <w:jc w:val="both"/>
        <w:rPr>
          <w:rFonts w:ascii="Times New Roman" w:eastAsia="Times New Roman" w:hAnsi="Times New Roman" w:cs="Times New Roman"/>
          <w:b/>
        </w:rPr>
      </w:pPr>
      <w:r w:rsidRPr="006A4C11">
        <w:rPr>
          <w:rFonts w:ascii="Times New Roman" w:eastAsia="Times New Roman" w:hAnsi="Times New Roman" w:cs="Times New Roman"/>
        </w:rPr>
        <w:t xml:space="preserve">вычерчивать на генплане населенного пункта сети газораспределения; </w:t>
      </w:r>
    </w:p>
    <w:p w:rsidR="006A4C11" w:rsidRPr="006A4C11" w:rsidRDefault="006A4C11" w:rsidP="00DF7387">
      <w:pPr>
        <w:pStyle w:val="afb"/>
        <w:numPr>
          <w:ilvl w:val="0"/>
          <w:numId w:val="6"/>
        </w:numPr>
        <w:autoSpaceDE w:val="0"/>
        <w:autoSpaceDN w:val="0"/>
        <w:adjustRightInd w:val="0"/>
        <w:spacing w:after="120"/>
        <w:jc w:val="both"/>
        <w:rPr>
          <w:rFonts w:ascii="Times New Roman" w:eastAsia="Times New Roman" w:hAnsi="Times New Roman" w:cs="Times New Roman"/>
          <w:b/>
        </w:rPr>
      </w:pPr>
      <w:r w:rsidRPr="006A4C11">
        <w:rPr>
          <w:rFonts w:ascii="Times New Roman" w:eastAsia="Times New Roman" w:hAnsi="Times New Roman" w:cs="Times New Roman"/>
        </w:rPr>
        <w:t xml:space="preserve">строить продольные профили участков газопроводов; </w:t>
      </w:r>
    </w:p>
    <w:p w:rsidR="006A4C11" w:rsidRPr="006A4C11" w:rsidRDefault="006A4C11" w:rsidP="00DF7387">
      <w:pPr>
        <w:pStyle w:val="afb"/>
        <w:numPr>
          <w:ilvl w:val="0"/>
          <w:numId w:val="6"/>
        </w:numPr>
        <w:autoSpaceDE w:val="0"/>
        <w:autoSpaceDN w:val="0"/>
        <w:adjustRightInd w:val="0"/>
        <w:spacing w:after="120"/>
        <w:jc w:val="both"/>
        <w:rPr>
          <w:rFonts w:ascii="Times New Roman" w:eastAsia="Times New Roman" w:hAnsi="Times New Roman" w:cs="Times New Roman"/>
          <w:b/>
        </w:rPr>
      </w:pPr>
      <w:r w:rsidRPr="006A4C11">
        <w:rPr>
          <w:rFonts w:ascii="Times New Roman" w:eastAsia="Times New Roman" w:hAnsi="Times New Roman" w:cs="Times New Roman"/>
        </w:rPr>
        <w:t xml:space="preserve">вычерчивать оборудование и газопроводы на планах этажей; </w:t>
      </w:r>
    </w:p>
    <w:p w:rsidR="006A4C11" w:rsidRPr="006A4C11" w:rsidRDefault="006A4C11" w:rsidP="00DF7387">
      <w:pPr>
        <w:pStyle w:val="afb"/>
        <w:numPr>
          <w:ilvl w:val="0"/>
          <w:numId w:val="6"/>
        </w:numPr>
        <w:autoSpaceDE w:val="0"/>
        <w:autoSpaceDN w:val="0"/>
        <w:adjustRightInd w:val="0"/>
        <w:spacing w:after="120"/>
        <w:jc w:val="both"/>
        <w:rPr>
          <w:rFonts w:ascii="Times New Roman" w:eastAsia="Times New Roman" w:hAnsi="Times New Roman" w:cs="Times New Roman"/>
          <w:b/>
        </w:rPr>
      </w:pPr>
      <w:r w:rsidRPr="006A4C11">
        <w:rPr>
          <w:rFonts w:ascii="Times New Roman" w:eastAsia="Times New Roman" w:hAnsi="Times New Roman" w:cs="Times New Roman"/>
        </w:rPr>
        <w:t xml:space="preserve">моделировать и вычерчивать аксонометрические схемы внутренних газопроводов для гражданских, промышленных и сельскохозяйственных объектов; </w:t>
      </w:r>
    </w:p>
    <w:p w:rsidR="006A4C11" w:rsidRPr="006A4C11" w:rsidRDefault="006A4C11" w:rsidP="00DF7387">
      <w:pPr>
        <w:pStyle w:val="afb"/>
        <w:numPr>
          <w:ilvl w:val="0"/>
          <w:numId w:val="6"/>
        </w:numPr>
        <w:autoSpaceDE w:val="0"/>
        <w:autoSpaceDN w:val="0"/>
        <w:adjustRightInd w:val="0"/>
        <w:spacing w:after="120"/>
        <w:jc w:val="both"/>
        <w:rPr>
          <w:rFonts w:ascii="Times New Roman" w:eastAsia="Times New Roman" w:hAnsi="Times New Roman" w:cs="Times New Roman"/>
          <w:b/>
        </w:rPr>
      </w:pPr>
      <w:r w:rsidRPr="006A4C11">
        <w:rPr>
          <w:rFonts w:ascii="Times New Roman" w:eastAsia="Times New Roman" w:hAnsi="Times New Roman" w:cs="Times New Roman"/>
        </w:rPr>
        <w:t xml:space="preserve">читать архитектурно-строительные и специальные чертежи; </w:t>
      </w:r>
    </w:p>
    <w:p w:rsidR="006A4C11" w:rsidRPr="006A4C11" w:rsidRDefault="006A4C11" w:rsidP="00DF7387">
      <w:pPr>
        <w:pStyle w:val="afb"/>
        <w:numPr>
          <w:ilvl w:val="0"/>
          <w:numId w:val="6"/>
        </w:numPr>
        <w:autoSpaceDE w:val="0"/>
        <w:autoSpaceDN w:val="0"/>
        <w:adjustRightInd w:val="0"/>
        <w:spacing w:after="120"/>
        <w:jc w:val="both"/>
        <w:rPr>
          <w:rFonts w:ascii="Times New Roman" w:eastAsia="Times New Roman" w:hAnsi="Times New Roman" w:cs="Times New Roman"/>
          <w:b/>
        </w:rPr>
      </w:pPr>
      <w:r w:rsidRPr="006A4C11">
        <w:rPr>
          <w:rFonts w:ascii="Times New Roman" w:eastAsia="Times New Roman" w:hAnsi="Times New Roman" w:cs="Times New Roman"/>
        </w:rPr>
        <w:t xml:space="preserve">конструировать и выполнять фрагменты специальных чертежей при помощи </w:t>
      </w:r>
      <w:r w:rsidRPr="006A4C11">
        <w:rPr>
          <w:rFonts w:ascii="Times New Roman" w:eastAsia="Times New Roman" w:hAnsi="Times New Roman" w:cs="Times New Roman"/>
        </w:rPr>
        <w:lastRenderedPageBreak/>
        <w:t xml:space="preserve">персонального компьютера; </w:t>
      </w:r>
    </w:p>
    <w:p w:rsidR="006A4C11" w:rsidRPr="006A4C11" w:rsidRDefault="006A4C11" w:rsidP="00DF7387">
      <w:pPr>
        <w:pStyle w:val="afb"/>
        <w:numPr>
          <w:ilvl w:val="0"/>
          <w:numId w:val="6"/>
        </w:numPr>
        <w:autoSpaceDE w:val="0"/>
        <w:autoSpaceDN w:val="0"/>
        <w:adjustRightInd w:val="0"/>
        <w:spacing w:after="120"/>
        <w:jc w:val="both"/>
        <w:rPr>
          <w:rFonts w:ascii="Times New Roman" w:eastAsia="Times New Roman" w:hAnsi="Times New Roman" w:cs="Times New Roman"/>
          <w:b/>
        </w:rPr>
      </w:pPr>
      <w:r w:rsidRPr="006A4C11">
        <w:rPr>
          <w:rFonts w:ascii="Times New Roman" w:eastAsia="Times New Roman" w:hAnsi="Times New Roman" w:cs="Times New Roman"/>
        </w:rPr>
        <w:t xml:space="preserve">пользоваться нормативно-справочной информацией для расчета элементов систем газораспределения и </w:t>
      </w:r>
      <w:proofErr w:type="spellStart"/>
      <w:r w:rsidRPr="006A4C11">
        <w:rPr>
          <w:rFonts w:ascii="Times New Roman" w:eastAsia="Times New Roman" w:hAnsi="Times New Roman" w:cs="Times New Roman"/>
        </w:rPr>
        <w:t>газопотребления</w:t>
      </w:r>
      <w:proofErr w:type="spellEnd"/>
      <w:r w:rsidRPr="006A4C11">
        <w:rPr>
          <w:rFonts w:ascii="Times New Roman" w:eastAsia="Times New Roman" w:hAnsi="Times New Roman" w:cs="Times New Roman"/>
        </w:rPr>
        <w:t xml:space="preserve">; определять расчетные расходы газа потребителями низкого, среднего и высокого давления; </w:t>
      </w:r>
    </w:p>
    <w:p w:rsidR="006A4C11" w:rsidRPr="006A4C11" w:rsidRDefault="006A4C11" w:rsidP="00DF7387">
      <w:pPr>
        <w:pStyle w:val="afb"/>
        <w:numPr>
          <w:ilvl w:val="0"/>
          <w:numId w:val="6"/>
        </w:numPr>
        <w:autoSpaceDE w:val="0"/>
        <w:autoSpaceDN w:val="0"/>
        <w:adjustRightInd w:val="0"/>
        <w:spacing w:after="120"/>
        <w:jc w:val="both"/>
        <w:rPr>
          <w:rFonts w:ascii="Times New Roman" w:eastAsia="Times New Roman" w:hAnsi="Times New Roman" w:cs="Times New Roman"/>
          <w:b/>
        </w:rPr>
      </w:pPr>
      <w:r w:rsidRPr="006A4C11">
        <w:rPr>
          <w:rFonts w:ascii="Times New Roman" w:eastAsia="Times New Roman" w:hAnsi="Times New Roman" w:cs="Times New Roman"/>
        </w:rPr>
        <w:t xml:space="preserve">выполнять гидравлический расчет систем газораспределения и </w:t>
      </w:r>
      <w:proofErr w:type="spellStart"/>
      <w:r w:rsidRPr="006A4C11">
        <w:rPr>
          <w:rFonts w:ascii="Times New Roman" w:eastAsia="Times New Roman" w:hAnsi="Times New Roman" w:cs="Times New Roman"/>
        </w:rPr>
        <w:t>газопотребления</w:t>
      </w:r>
      <w:proofErr w:type="spellEnd"/>
      <w:r w:rsidRPr="006A4C11">
        <w:rPr>
          <w:rFonts w:ascii="Times New Roman" w:eastAsia="Times New Roman" w:hAnsi="Times New Roman" w:cs="Times New Roman"/>
        </w:rPr>
        <w:t xml:space="preserve">; подбирать оборудование газорегуляторных пунктов; </w:t>
      </w:r>
    </w:p>
    <w:p w:rsidR="006A4C11" w:rsidRPr="006A4C11" w:rsidRDefault="006A4C11" w:rsidP="00DF7387">
      <w:pPr>
        <w:pStyle w:val="afb"/>
        <w:numPr>
          <w:ilvl w:val="0"/>
          <w:numId w:val="6"/>
        </w:numPr>
        <w:autoSpaceDE w:val="0"/>
        <w:autoSpaceDN w:val="0"/>
        <w:adjustRightInd w:val="0"/>
        <w:spacing w:after="120"/>
        <w:jc w:val="both"/>
        <w:rPr>
          <w:rFonts w:ascii="Times New Roman" w:eastAsia="Times New Roman" w:hAnsi="Times New Roman" w:cs="Times New Roman"/>
          <w:b/>
        </w:rPr>
      </w:pPr>
      <w:r w:rsidRPr="006A4C11">
        <w:rPr>
          <w:rFonts w:ascii="Times New Roman" w:eastAsia="Times New Roman" w:hAnsi="Times New Roman" w:cs="Times New Roman"/>
        </w:rPr>
        <w:t xml:space="preserve">выполнять расчет систем и подбор оборудования с использованием вычислительной техники и персональных компьютеров; </w:t>
      </w:r>
    </w:p>
    <w:p w:rsidR="006A4C11" w:rsidRPr="006A4C11" w:rsidRDefault="006A4C11" w:rsidP="00DF7387">
      <w:pPr>
        <w:pStyle w:val="afb"/>
        <w:numPr>
          <w:ilvl w:val="0"/>
          <w:numId w:val="6"/>
        </w:numPr>
        <w:autoSpaceDE w:val="0"/>
        <w:autoSpaceDN w:val="0"/>
        <w:adjustRightInd w:val="0"/>
        <w:spacing w:after="120"/>
        <w:jc w:val="both"/>
        <w:rPr>
          <w:rFonts w:ascii="Times New Roman" w:eastAsia="Times New Roman" w:hAnsi="Times New Roman" w:cs="Times New Roman"/>
          <w:b/>
        </w:rPr>
      </w:pPr>
      <w:r w:rsidRPr="006A4C11">
        <w:rPr>
          <w:rFonts w:ascii="Times New Roman" w:eastAsia="Times New Roman" w:hAnsi="Times New Roman" w:cs="Times New Roman"/>
        </w:rPr>
        <w:t>заполнять формы таблиц спецификаций материалов и оборудования в соответствии с государственными стандартами и техническими условиями</w:t>
      </w:r>
    </w:p>
    <w:p w:rsidR="003321A8" w:rsidRPr="006A4C11" w:rsidRDefault="003321A8" w:rsidP="006A4C11">
      <w:pPr>
        <w:autoSpaceDE w:val="0"/>
        <w:autoSpaceDN w:val="0"/>
        <w:adjustRightInd w:val="0"/>
        <w:spacing w:after="120"/>
        <w:jc w:val="both"/>
        <w:rPr>
          <w:rFonts w:ascii="Times New Roman" w:eastAsia="Times New Roman" w:hAnsi="Times New Roman" w:cs="Times New Roman"/>
          <w:b/>
        </w:rPr>
      </w:pPr>
      <w:r w:rsidRPr="006A4C11">
        <w:rPr>
          <w:rFonts w:ascii="Times New Roman" w:eastAsia="Times New Roman" w:hAnsi="Times New Roman" w:cs="Times New Roman"/>
          <w:b/>
        </w:rPr>
        <w:t>1.3. Место практики в структуре образовательной программы</w:t>
      </w:r>
    </w:p>
    <w:p w:rsidR="003321A8" w:rsidRPr="003321A8" w:rsidRDefault="003321A8" w:rsidP="003321A8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21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Учебная практика </w:t>
      </w:r>
      <w:r w:rsidR="008D0B26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3321A8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="008D0B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321A8">
        <w:rPr>
          <w:rFonts w:ascii="Times New Roman" w:eastAsia="Times New Roman" w:hAnsi="Times New Roman" w:cs="Times New Roman"/>
          <w:sz w:val="24"/>
          <w:szCs w:val="24"/>
          <w:lang w:eastAsia="ru-RU"/>
        </w:rPr>
        <w:t>0</w:t>
      </w:r>
      <w:r w:rsidR="00DF7387">
        <w:rPr>
          <w:rFonts w:ascii="Times New Roman" w:eastAsia="Times New Roman" w:hAnsi="Times New Roman" w:cs="Times New Roman"/>
          <w:sz w:val="24"/>
          <w:szCs w:val="24"/>
          <w:lang w:eastAsia="ru-RU"/>
        </w:rPr>
        <w:t>1.01</w:t>
      </w:r>
      <w:r w:rsidRPr="003321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проводится, в соответствии с утвержденным учебным планом, после прохождения междисциплинарных курсов (МДК) в рамках профессионального модуля ПМ.01 </w:t>
      </w:r>
      <w:r w:rsidR="006A4C11" w:rsidRPr="006A4C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«Участие в проектировании систем газораспределения и </w:t>
      </w:r>
      <w:proofErr w:type="spellStart"/>
      <w:r w:rsidR="006A4C11" w:rsidRPr="006A4C11">
        <w:rPr>
          <w:rFonts w:ascii="Times New Roman" w:eastAsia="Times New Roman" w:hAnsi="Times New Roman" w:cs="Times New Roman"/>
          <w:sz w:val="24"/>
          <w:szCs w:val="24"/>
          <w:lang w:eastAsia="ru-RU"/>
        </w:rPr>
        <w:t>газопотребления</w:t>
      </w:r>
      <w:proofErr w:type="spellEnd"/>
      <w:r w:rsidR="006A4C11" w:rsidRPr="006A4C11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Pr="003321A8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3321A8" w:rsidRPr="003321A8" w:rsidRDefault="003321A8" w:rsidP="006A4C11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21A8">
        <w:rPr>
          <w:rFonts w:ascii="Times New Roman" w:eastAsia="Times New Roman" w:hAnsi="Times New Roman" w:cs="Times New Roman"/>
          <w:sz w:val="24"/>
          <w:szCs w:val="24"/>
          <w:lang w:eastAsia="ru-RU"/>
        </w:rPr>
        <w:t>МДК 01.</w:t>
      </w:r>
      <w:r w:rsidRPr="003321A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A4C11" w:rsidRPr="006A4C11">
        <w:rPr>
          <w:rFonts w:ascii="Times New Roman" w:eastAsia="Calibri" w:hAnsi="Times New Roman" w:cs="Times New Roman"/>
          <w:sz w:val="24"/>
          <w:szCs w:val="24"/>
        </w:rPr>
        <w:t xml:space="preserve">Особенности проектирования систем газораспределения и </w:t>
      </w:r>
      <w:proofErr w:type="spellStart"/>
      <w:r w:rsidR="006A4C11" w:rsidRPr="006A4C11">
        <w:rPr>
          <w:rFonts w:ascii="Times New Roman" w:eastAsia="Calibri" w:hAnsi="Times New Roman" w:cs="Times New Roman"/>
          <w:sz w:val="24"/>
          <w:szCs w:val="24"/>
        </w:rPr>
        <w:t>газопотребления</w:t>
      </w:r>
      <w:proofErr w:type="spellEnd"/>
      <w:r w:rsidRPr="003321A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3321A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3321A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1.4. Трудоемкость и сроки проведения практики</w:t>
      </w:r>
    </w:p>
    <w:p w:rsidR="003321A8" w:rsidRPr="003321A8" w:rsidRDefault="003321A8" w:rsidP="008D0B2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3321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Трудоемкость учебной практики в рамках освоения профессионального модуля ПМ.01 </w:t>
      </w:r>
      <w:r w:rsidR="006A4C11" w:rsidRPr="006A4C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«Участие в проектировании систем газораспределения и </w:t>
      </w:r>
      <w:proofErr w:type="spellStart"/>
      <w:r w:rsidR="006A4C11" w:rsidRPr="006A4C11">
        <w:rPr>
          <w:rFonts w:ascii="Times New Roman" w:eastAsia="Times New Roman" w:hAnsi="Times New Roman" w:cs="Times New Roman"/>
          <w:sz w:val="24"/>
          <w:szCs w:val="24"/>
          <w:lang w:eastAsia="ru-RU"/>
        </w:rPr>
        <w:t>газопотребления</w:t>
      </w:r>
      <w:proofErr w:type="spellEnd"/>
      <w:r w:rsidR="006A4C11" w:rsidRPr="006A4C11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="006A4C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МДК 01.01</w:t>
      </w:r>
      <w:r w:rsidRPr="003321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составляет 108 часов.  Сроки проведения учебной практики УП</w:t>
      </w:r>
      <w:r w:rsidR="006A4C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321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01</w:t>
      </w:r>
      <w:r w:rsidR="006A4C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.01</w:t>
      </w:r>
      <w:r w:rsidRPr="003321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определяются рабочим учебным планом по специальности (профессии) среднего профессионального образования </w:t>
      </w:r>
      <w:r w:rsidR="006A4C11" w:rsidRPr="006A4C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08.02.08 «Монтаж и эксплуатация оборудования и систем газоснабжения»</w:t>
      </w:r>
      <w:r w:rsidRPr="003321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» и графиком учебного процесса. Практика проводится на </w:t>
      </w:r>
      <w:r w:rsidR="006A4C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</w:t>
      </w:r>
      <w:r w:rsidRPr="003321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курсе в </w:t>
      </w:r>
      <w:r w:rsidR="006A4C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</w:t>
      </w:r>
      <w:r w:rsidRPr="003321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семестре</w:t>
      </w:r>
    </w:p>
    <w:p w:rsidR="003321A8" w:rsidRPr="003321A8" w:rsidRDefault="003321A8" w:rsidP="008D0B26">
      <w:pPr>
        <w:keepNext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321A8" w:rsidRPr="003321A8" w:rsidRDefault="003321A8" w:rsidP="008D0B26">
      <w:pPr>
        <w:keepNext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321A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1.5. Место прохождения практики</w:t>
      </w:r>
    </w:p>
    <w:p w:rsidR="003321A8" w:rsidRPr="003321A8" w:rsidRDefault="003321A8" w:rsidP="008D0B2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21A8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Учебная практика проводится, в учебных, учебно-производственных мастерских, лабораториях, учебных хозяйствах, учебно-опытных участках, полигонах, бизнес-инкубаторах, ресурсных центрах и других вспомогательных объектах образовательного учреждения. Учебная практика может также проводиться в организациях в специально оборудованных помещениях на основе договоров между организацией и образовательным учреждением. Учебная практика проводится мастерами производственного обучения и (или) преподавателями дисциплин профессионального цикла.</w:t>
      </w:r>
    </w:p>
    <w:p w:rsidR="008D0B26" w:rsidRDefault="008D0B26" w:rsidP="008D0B2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321A8" w:rsidRPr="006A4C11" w:rsidRDefault="003321A8" w:rsidP="008D0B2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A4C1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 РЕЗУЛЬТАТЫ ОСВОЕНИЯ ПРОГРАММЫ ПРАКТИКИ</w:t>
      </w:r>
    </w:p>
    <w:p w:rsidR="003321A8" w:rsidRDefault="003321A8" w:rsidP="008D0B26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21A8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Результатом прохождения учебной практики УП.01</w:t>
      </w:r>
      <w:r w:rsidR="00DF7387">
        <w:rPr>
          <w:rFonts w:ascii="Times New Roman" w:eastAsia="Times New Roman" w:hAnsi="Times New Roman" w:cs="Times New Roman"/>
          <w:sz w:val="24"/>
          <w:szCs w:val="24"/>
          <w:lang w:eastAsia="ru-RU"/>
        </w:rPr>
        <w:t>.01</w:t>
      </w:r>
      <w:r w:rsidRPr="003321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рамках освоения профессионального модуля </w:t>
      </w:r>
      <w:r w:rsidR="00E74F29" w:rsidRPr="003321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ПМ.01 </w:t>
      </w:r>
      <w:r w:rsidR="00E74F29" w:rsidRPr="006A4C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«Участие в проектировании систем газораспределения и </w:t>
      </w:r>
      <w:proofErr w:type="spellStart"/>
      <w:r w:rsidR="00E74F29" w:rsidRPr="006A4C11">
        <w:rPr>
          <w:rFonts w:ascii="Times New Roman" w:eastAsia="Times New Roman" w:hAnsi="Times New Roman" w:cs="Times New Roman"/>
          <w:sz w:val="24"/>
          <w:szCs w:val="24"/>
          <w:lang w:eastAsia="ru-RU"/>
        </w:rPr>
        <w:t>газопотребления</w:t>
      </w:r>
      <w:proofErr w:type="spellEnd"/>
      <w:r w:rsidR="00E74F29" w:rsidRPr="006A4C11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Pr="003321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является овладение обучающимися видом профессиональной деятельности</w:t>
      </w:r>
      <w:r w:rsidR="009B01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ВПД1</w:t>
      </w:r>
      <w:r w:rsidRPr="003321A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3321A8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E74F29" w:rsidRPr="00E74F29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Участие в</w:t>
      </w:r>
      <w:r w:rsidR="00E74F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74F29" w:rsidRPr="00E74F2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проектировании</w:t>
      </w:r>
      <w:r w:rsidR="009B01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74F29" w:rsidRPr="00E74F29">
        <w:rPr>
          <w:rFonts w:ascii="Times New Roman" w:eastAsia="Times New Roman" w:hAnsi="Times New Roman" w:cs="Times New Roman"/>
          <w:sz w:val="24"/>
          <w:szCs w:val="24"/>
          <w:lang w:eastAsia="ru-RU"/>
        </w:rPr>
        <w:t>систем</w:t>
      </w:r>
      <w:r w:rsidR="009B01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74F29" w:rsidRPr="00E74F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газораспределения и </w:t>
      </w:r>
      <w:proofErr w:type="spellStart"/>
      <w:r w:rsidR="00E74F29" w:rsidRPr="00E74F29">
        <w:rPr>
          <w:rFonts w:ascii="Times New Roman" w:eastAsia="Times New Roman" w:hAnsi="Times New Roman" w:cs="Times New Roman"/>
          <w:sz w:val="24"/>
          <w:szCs w:val="24"/>
          <w:lang w:eastAsia="ru-RU"/>
        </w:rPr>
        <w:t>газопотребления</w:t>
      </w:r>
      <w:proofErr w:type="spellEnd"/>
      <w:r w:rsidRPr="003321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», в том числе профессиональными (ПК) и общими (ОК) компетенциями: </w:t>
      </w:r>
    </w:p>
    <w:p w:rsidR="008D0B26" w:rsidRPr="003321A8" w:rsidRDefault="008D0B26" w:rsidP="008D0B26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4373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10"/>
        <w:gridCol w:w="7161"/>
      </w:tblGrid>
      <w:tr w:rsidR="003321A8" w:rsidRPr="003321A8" w:rsidTr="0019172A">
        <w:trPr>
          <w:trHeight w:val="340"/>
          <w:jc w:val="center"/>
        </w:trPr>
        <w:tc>
          <w:tcPr>
            <w:tcW w:w="723" w:type="pct"/>
            <w:vAlign w:val="center"/>
          </w:tcPr>
          <w:p w:rsidR="003321A8" w:rsidRPr="003321A8" w:rsidRDefault="003321A8" w:rsidP="003321A8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321A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Код</w:t>
            </w:r>
          </w:p>
        </w:tc>
        <w:tc>
          <w:tcPr>
            <w:tcW w:w="4277" w:type="pct"/>
            <w:vAlign w:val="center"/>
          </w:tcPr>
          <w:p w:rsidR="003321A8" w:rsidRPr="003321A8" w:rsidRDefault="003321A8" w:rsidP="003321A8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321A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Наименование результата освоения программы (компетенции)</w:t>
            </w:r>
          </w:p>
        </w:tc>
      </w:tr>
      <w:tr w:rsidR="003321A8" w:rsidRPr="003321A8" w:rsidTr="0019172A">
        <w:trPr>
          <w:trHeight w:val="397"/>
          <w:jc w:val="center"/>
        </w:trPr>
        <w:tc>
          <w:tcPr>
            <w:tcW w:w="723" w:type="pct"/>
            <w:vAlign w:val="center"/>
          </w:tcPr>
          <w:p w:rsidR="003321A8" w:rsidRPr="003321A8" w:rsidRDefault="003321A8" w:rsidP="003321A8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21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 1.1</w:t>
            </w:r>
          </w:p>
        </w:tc>
        <w:tc>
          <w:tcPr>
            <w:tcW w:w="4277" w:type="pct"/>
          </w:tcPr>
          <w:p w:rsidR="003321A8" w:rsidRPr="003321A8" w:rsidRDefault="006A4C11" w:rsidP="003321A8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4C1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Конструировать системы газораспределения и </w:t>
            </w:r>
            <w:proofErr w:type="spellStart"/>
            <w:r w:rsidRPr="006A4C11">
              <w:rPr>
                <w:rFonts w:ascii="Times New Roman" w:eastAsia="Times New Roman" w:hAnsi="Times New Roman" w:cs="Times New Roman"/>
                <w:sz w:val="24"/>
                <w:szCs w:val="24"/>
              </w:rPr>
              <w:t>газопотребления</w:t>
            </w:r>
            <w:proofErr w:type="spellEnd"/>
            <w:r w:rsidRPr="006A4C11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3321A8" w:rsidRPr="003321A8" w:rsidTr="0019172A">
        <w:trPr>
          <w:trHeight w:val="397"/>
          <w:jc w:val="center"/>
        </w:trPr>
        <w:tc>
          <w:tcPr>
            <w:tcW w:w="723" w:type="pct"/>
            <w:vAlign w:val="center"/>
          </w:tcPr>
          <w:p w:rsidR="003321A8" w:rsidRPr="003321A8" w:rsidRDefault="003321A8" w:rsidP="003321A8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21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 1.2</w:t>
            </w:r>
          </w:p>
        </w:tc>
        <w:tc>
          <w:tcPr>
            <w:tcW w:w="4277" w:type="pct"/>
          </w:tcPr>
          <w:p w:rsidR="003321A8" w:rsidRPr="003321A8" w:rsidRDefault="006A4C11" w:rsidP="003321A8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4C1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Выполнять расчеты систем газораспределения и </w:t>
            </w:r>
            <w:proofErr w:type="spellStart"/>
            <w:r w:rsidRPr="006A4C11">
              <w:rPr>
                <w:rFonts w:ascii="Times New Roman" w:eastAsia="Times New Roman" w:hAnsi="Times New Roman" w:cs="Times New Roman"/>
                <w:sz w:val="24"/>
                <w:szCs w:val="24"/>
              </w:rPr>
              <w:t>газопотребления</w:t>
            </w:r>
            <w:proofErr w:type="spellEnd"/>
            <w:r w:rsidRPr="006A4C11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3321A8" w:rsidRPr="003321A8" w:rsidTr="0019172A">
        <w:trPr>
          <w:trHeight w:val="397"/>
          <w:jc w:val="center"/>
        </w:trPr>
        <w:tc>
          <w:tcPr>
            <w:tcW w:w="723" w:type="pct"/>
            <w:vAlign w:val="center"/>
          </w:tcPr>
          <w:p w:rsidR="003321A8" w:rsidRPr="003321A8" w:rsidRDefault="003321A8" w:rsidP="003321A8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21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 1.3</w:t>
            </w:r>
          </w:p>
        </w:tc>
        <w:tc>
          <w:tcPr>
            <w:tcW w:w="4277" w:type="pct"/>
          </w:tcPr>
          <w:p w:rsidR="003321A8" w:rsidRPr="003321A8" w:rsidRDefault="006A4C11" w:rsidP="003321A8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4C1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Составлять спецификацию материалов и оборудования  на  системы  газораспределения  и </w:t>
            </w:r>
            <w:proofErr w:type="spellStart"/>
            <w:r w:rsidRPr="006A4C11">
              <w:rPr>
                <w:rFonts w:ascii="Times New Roman" w:eastAsia="Times New Roman" w:hAnsi="Times New Roman" w:cs="Times New Roman"/>
                <w:sz w:val="24"/>
                <w:szCs w:val="24"/>
              </w:rPr>
              <w:t>газопотребления</w:t>
            </w:r>
            <w:proofErr w:type="spellEnd"/>
          </w:p>
        </w:tc>
      </w:tr>
      <w:tr w:rsidR="003321A8" w:rsidRPr="003321A8" w:rsidTr="0019172A">
        <w:trPr>
          <w:trHeight w:val="397"/>
          <w:jc w:val="center"/>
        </w:trPr>
        <w:tc>
          <w:tcPr>
            <w:tcW w:w="723" w:type="pct"/>
            <w:vAlign w:val="center"/>
          </w:tcPr>
          <w:p w:rsidR="003321A8" w:rsidRPr="003321A8" w:rsidRDefault="003321A8" w:rsidP="003321A8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21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 01.</w:t>
            </w:r>
          </w:p>
        </w:tc>
        <w:tc>
          <w:tcPr>
            <w:tcW w:w="4277" w:type="pct"/>
          </w:tcPr>
          <w:p w:rsidR="003321A8" w:rsidRPr="003321A8" w:rsidRDefault="00A405B3" w:rsidP="003321A8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Понимать сущность и социальную значимость своей будущей профессии, проявлять к ней устойчивый интерес.</w:t>
            </w:r>
          </w:p>
        </w:tc>
      </w:tr>
      <w:tr w:rsidR="003321A8" w:rsidRPr="003321A8" w:rsidTr="0019172A">
        <w:trPr>
          <w:trHeight w:val="397"/>
          <w:jc w:val="center"/>
        </w:trPr>
        <w:tc>
          <w:tcPr>
            <w:tcW w:w="723" w:type="pct"/>
            <w:vAlign w:val="center"/>
          </w:tcPr>
          <w:p w:rsidR="003321A8" w:rsidRPr="003321A8" w:rsidRDefault="003321A8" w:rsidP="003321A8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21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ОК 02.</w:t>
            </w:r>
          </w:p>
        </w:tc>
        <w:tc>
          <w:tcPr>
            <w:tcW w:w="4277" w:type="pct"/>
          </w:tcPr>
          <w:p w:rsidR="003321A8" w:rsidRPr="003321A8" w:rsidRDefault="000810A8" w:rsidP="003321A8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Организовывать собственную деятельность, выбирать типовые методы и способы выполнения профессиональных задач, оценивать их эффективность и качество</w:t>
            </w:r>
          </w:p>
        </w:tc>
      </w:tr>
      <w:tr w:rsidR="003321A8" w:rsidRPr="003321A8" w:rsidTr="0019172A">
        <w:trPr>
          <w:trHeight w:val="397"/>
          <w:jc w:val="center"/>
        </w:trPr>
        <w:tc>
          <w:tcPr>
            <w:tcW w:w="723" w:type="pct"/>
            <w:vAlign w:val="center"/>
          </w:tcPr>
          <w:p w:rsidR="003321A8" w:rsidRPr="003321A8" w:rsidRDefault="003321A8" w:rsidP="003321A8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21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 03.</w:t>
            </w:r>
          </w:p>
        </w:tc>
        <w:tc>
          <w:tcPr>
            <w:tcW w:w="4277" w:type="pct"/>
          </w:tcPr>
          <w:p w:rsidR="003321A8" w:rsidRPr="003321A8" w:rsidRDefault="000810A8" w:rsidP="003321A8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24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Принимать решения в стандартных и нестандартных ситуациях и нести за них ответственность.</w:t>
            </w:r>
          </w:p>
        </w:tc>
      </w:tr>
      <w:tr w:rsidR="003321A8" w:rsidRPr="003321A8" w:rsidTr="0019172A">
        <w:trPr>
          <w:trHeight w:val="397"/>
          <w:jc w:val="center"/>
        </w:trPr>
        <w:tc>
          <w:tcPr>
            <w:tcW w:w="723" w:type="pct"/>
            <w:vAlign w:val="center"/>
          </w:tcPr>
          <w:p w:rsidR="003321A8" w:rsidRPr="003321A8" w:rsidRDefault="003321A8" w:rsidP="003321A8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21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 04.</w:t>
            </w:r>
          </w:p>
        </w:tc>
        <w:tc>
          <w:tcPr>
            <w:tcW w:w="4277" w:type="pct"/>
          </w:tcPr>
          <w:p w:rsidR="003321A8" w:rsidRPr="003321A8" w:rsidRDefault="000810A8" w:rsidP="003321A8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24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      </w:r>
          </w:p>
        </w:tc>
      </w:tr>
      <w:tr w:rsidR="003321A8" w:rsidRPr="003321A8" w:rsidTr="0019172A">
        <w:trPr>
          <w:trHeight w:val="397"/>
          <w:jc w:val="center"/>
        </w:trPr>
        <w:tc>
          <w:tcPr>
            <w:tcW w:w="723" w:type="pct"/>
            <w:vAlign w:val="center"/>
          </w:tcPr>
          <w:p w:rsidR="003321A8" w:rsidRPr="003321A8" w:rsidRDefault="003321A8" w:rsidP="003321A8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21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 05.</w:t>
            </w:r>
          </w:p>
        </w:tc>
        <w:tc>
          <w:tcPr>
            <w:tcW w:w="4277" w:type="pct"/>
          </w:tcPr>
          <w:p w:rsidR="003321A8" w:rsidRPr="003321A8" w:rsidRDefault="000810A8" w:rsidP="003321A8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24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Использовать </w:t>
            </w:r>
            <w:proofErr w:type="spellStart"/>
            <w:r w:rsidRPr="007C24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информационно</w:t>
            </w:r>
            <w:r w:rsidRPr="007C24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softHyphen/>
              <w:t>коммуникационные</w:t>
            </w:r>
            <w:proofErr w:type="spellEnd"/>
            <w:r w:rsidRPr="007C24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технологии в профессиональной деятельности.</w:t>
            </w:r>
          </w:p>
        </w:tc>
      </w:tr>
      <w:tr w:rsidR="003321A8" w:rsidRPr="003321A8" w:rsidTr="0019172A">
        <w:trPr>
          <w:trHeight w:val="397"/>
          <w:jc w:val="center"/>
        </w:trPr>
        <w:tc>
          <w:tcPr>
            <w:tcW w:w="723" w:type="pct"/>
            <w:vAlign w:val="center"/>
          </w:tcPr>
          <w:p w:rsidR="003321A8" w:rsidRPr="003321A8" w:rsidRDefault="003321A8" w:rsidP="003321A8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21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 06.</w:t>
            </w:r>
          </w:p>
        </w:tc>
        <w:tc>
          <w:tcPr>
            <w:tcW w:w="4277" w:type="pct"/>
          </w:tcPr>
          <w:p w:rsidR="003321A8" w:rsidRPr="003321A8" w:rsidRDefault="000810A8" w:rsidP="003321A8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24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Работать в коллективе и команде, эффективно общаться с коллегами, руководством.</w:t>
            </w:r>
          </w:p>
        </w:tc>
      </w:tr>
      <w:tr w:rsidR="003321A8" w:rsidRPr="003321A8" w:rsidTr="0019172A">
        <w:trPr>
          <w:trHeight w:val="397"/>
          <w:jc w:val="center"/>
        </w:trPr>
        <w:tc>
          <w:tcPr>
            <w:tcW w:w="723" w:type="pct"/>
            <w:vAlign w:val="center"/>
          </w:tcPr>
          <w:p w:rsidR="003321A8" w:rsidRPr="003321A8" w:rsidRDefault="003321A8" w:rsidP="003321A8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21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 07.</w:t>
            </w:r>
          </w:p>
        </w:tc>
        <w:tc>
          <w:tcPr>
            <w:tcW w:w="4277" w:type="pct"/>
          </w:tcPr>
          <w:p w:rsidR="003321A8" w:rsidRPr="003321A8" w:rsidRDefault="000810A8" w:rsidP="003321A8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24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Брать ответственность за работу членов команды (подчиненных), за результат выполнения заданий.</w:t>
            </w:r>
          </w:p>
        </w:tc>
      </w:tr>
      <w:tr w:rsidR="003321A8" w:rsidRPr="003321A8" w:rsidTr="0019172A">
        <w:trPr>
          <w:trHeight w:val="397"/>
          <w:jc w:val="center"/>
        </w:trPr>
        <w:tc>
          <w:tcPr>
            <w:tcW w:w="723" w:type="pct"/>
            <w:vAlign w:val="center"/>
          </w:tcPr>
          <w:p w:rsidR="003321A8" w:rsidRPr="003321A8" w:rsidRDefault="003321A8" w:rsidP="003321A8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21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 08.</w:t>
            </w:r>
          </w:p>
        </w:tc>
        <w:tc>
          <w:tcPr>
            <w:tcW w:w="4277" w:type="pct"/>
          </w:tcPr>
          <w:p w:rsidR="003321A8" w:rsidRPr="003321A8" w:rsidRDefault="000810A8" w:rsidP="003321A8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24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</w:t>
            </w:r>
          </w:p>
        </w:tc>
      </w:tr>
      <w:tr w:rsidR="003321A8" w:rsidRPr="003321A8" w:rsidTr="0019172A">
        <w:trPr>
          <w:trHeight w:val="397"/>
          <w:jc w:val="center"/>
        </w:trPr>
        <w:tc>
          <w:tcPr>
            <w:tcW w:w="723" w:type="pct"/>
            <w:vAlign w:val="center"/>
          </w:tcPr>
          <w:p w:rsidR="003321A8" w:rsidRPr="003321A8" w:rsidRDefault="003321A8" w:rsidP="003321A8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21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 09.</w:t>
            </w:r>
          </w:p>
        </w:tc>
        <w:tc>
          <w:tcPr>
            <w:tcW w:w="4277" w:type="pct"/>
          </w:tcPr>
          <w:p w:rsidR="003321A8" w:rsidRPr="003321A8" w:rsidRDefault="000810A8" w:rsidP="003321A8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24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Ориентироваться в условиях частой смены технологий в профессиональной деятельности.</w:t>
            </w:r>
          </w:p>
        </w:tc>
      </w:tr>
    </w:tbl>
    <w:p w:rsidR="003321A8" w:rsidRPr="003321A8" w:rsidRDefault="003321A8" w:rsidP="003321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D0B26" w:rsidRDefault="008D0B26" w:rsidP="008D0B2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321A8" w:rsidRPr="00213E72" w:rsidRDefault="003321A8" w:rsidP="008D0B2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13E72">
        <w:rPr>
          <w:rFonts w:ascii="Times New Roman" w:eastAsia="Times New Roman" w:hAnsi="Times New Roman" w:cs="Times New Roman"/>
          <w:b/>
          <w:sz w:val="24"/>
          <w:szCs w:val="24"/>
        </w:rPr>
        <w:t xml:space="preserve">3. СТРУКТУРА И СОДЕРЖАНИЕ ПРАКТИКИ </w:t>
      </w:r>
    </w:p>
    <w:p w:rsidR="008D0B26" w:rsidRDefault="008D0B26" w:rsidP="008D0B26">
      <w:pPr>
        <w:spacing w:after="0" w:line="240" w:lineRule="auto"/>
        <w:ind w:right="-2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13E72" w:rsidRPr="00213E72" w:rsidRDefault="00213E72" w:rsidP="008D0B26">
      <w:pPr>
        <w:spacing w:after="0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213E72">
        <w:rPr>
          <w:rFonts w:ascii="Times New Roman" w:eastAsia="Times New Roman" w:hAnsi="Times New Roman" w:cs="Times New Roman"/>
          <w:b/>
          <w:sz w:val="24"/>
          <w:szCs w:val="24"/>
        </w:rPr>
        <w:t xml:space="preserve">3.1 </w:t>
      </w:r>
      <w:r w:rsidRPr="00213E72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eastAsia="ru-RU"/>
        </w:rPr>
        <w:t>Ст</w:t>
      </w:r>
      <w:r w:rsidRPr="00213E7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ру</w:t>
      </w:r>
      <w:r w:rsidRPr="00213E72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  <w:lang w:eastAsia="ru-RU"/>
        </w:rPr>
        <w:t>к</w:t>
      </w:r>
      <w:r w:rsidRPr="00213E7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</w:t>
      </w:r>
      <w:r w:rsidRPr="00213E72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eastAsia="ru-RU"/>
        </w:rPr>
        <w:t>у</w:t>
      </w:r>
      <w:r w:rsidRPr="00213E72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  <w:lang w:eastAsia="ru-RU"/>
        </w:rPr>
        <w:t>р</w:t>
      </w:r>
      <w:r w:rsidRPr="00213E7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</w:t>
      </w:r>
      <w:r w:rsidRPr="00213E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213E7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</w:t>
      </w:r>
      <w:r w:rsidRPr="00213E72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  <w:lang w:eastAsia="ru-RU"/>
        </w:rPr>
        <w:t>а</w:t>
      </w:r>
      <w:r w:rsidRPr="00213E7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кти</w:t>
      </w:r>
      <w:r w:rsidRPr="00213E72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eastAsia="ru-RU"/>
        </w:rPr>
        <w:t>к</w:t>
      </w:r>
      <w:r w:rsidRPr="00213E7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</w:t>
      </w:r>
    </w:p>
    <w:p w:rsidR="000810A8" w:rsidRPr="000810A8" w:rsidRDefault="000810A8" w:rsidP="000810A8">
      <w:pPr>
        <w:spacing w:after="0" w:line="240" w:lineRule="auto"/>
        <w:ind w:left="707" w:right="-20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10A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Т</w:t>
      </w:r>
      <w:r w:rsidRPr="000810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аблица 1</w:t>
      </w:r>
      <w:r w:rsidRPr="000810A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 xml:space="preserve"> </w:t>
      </w:r>
      <w:r w:rsidRPr="000810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 Стр</w:t>
      </w:r>
      <w:r w:rsidRPr="000810A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у</w:t>
      </w:r>
      <w:r w:rsidRPr="000810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кт</w:t>
      </w:r>
      <w:r w:rsidRPr="000810A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у</w:t>
      </w:r>
      <w:r w:rsidRPr="000810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 п</w:t>
      </w:r>
      <w:r w:rsidRPr="000810A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р</w:t>
      </w:r>
      <w:r w:rsidRPr="000810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ак</w:t>
      </w:r>
      <w:r w:rsidRPr="000810A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т</w:t>
      </w:r>
      <w:r w:rsidRPr="000810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0810A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к</w:t>
      </w:r>
      <w:r w:rsidRPr="000810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</w:p>
    <w:tbl>
      <w:tblPr>
        <w:tblW w:w="10066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984"/>
        <w:gridCol w:w="3404"/>
        <w:gridCol w:w="1699"/>
        <w:gridCol w:w="1702"/>
        <w:gridCol w:w="1277"/>
      </w:tblGrid>
      <w:tr w:rsidR="000810A8" w:rsidRPr="000810A8" w:rsidTr="00213E72">
        <w:trPr>
          <w:cantSplit/>
          <w:trHeight w:hRule="exact" w:val="1388"/>
          <w:jc w:val="center"/>
        </w:trPr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810A8" w:rsidRPr="000810A8" w:rsidRDefault="000810A8" w:rsidP="000810A8">
            <w:pPr>
              <w:spacing w:before="14" w:after="0" w:line="239" w:lineRule="auto"/>
              <w:ind w:left="141" w:right="7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810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Коды форм</w:t>
            </w:r>
            <w:r w:rsidRPr="000810A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и</w:t>
            </w:r>
            <w:r w:rsidRPr="000810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r w:rsidRPr="000810A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у</w:t>
            </w:r>
            <w:r w:rsidRPr="000810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емых к</w:t>
            </w:r>
            <w:r w:rsidRPr="000810A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о</w:t>
            </w:r>
            <w:r w:rsidRPr="000810A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м</w:t>
            </w:r>
            <w:r w:rsidRPr="000810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пет</w:t>
            </w:r>
            <w:r w:rsidRPr="000810A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е</w:t>
            </w:r>
            <w:r w:rsidRPr="000810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0810A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ц</w:t>
            </w:r>
            <w:r w:rsidRPr="000810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ий</w:t>
            </w:r>
          </w:p>
        </w:tc>
        <w:tc>
          <w:tcPr>
            <w:tcW w:w="34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810A8" w:rsidRPr="000810A8" w:rsidRDefault="000810A8" w:rsidP="000810A8">
            <w:pPr>
              <w:spacing w:before="14" w:after="0" w:line="239" w:lineRule="auto"/>
              <w:ind w:left="520" w:right="45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810A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Н</w:t>
            </w:r>
            <w:r w:rsidRPr="000810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аименов</w:t>
            </w:r>
            <w:r w:rsidRPr="000810A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а</w:t>
            </w:r>
            <w:r w:rsidRPr="000810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0810A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и</w:t>
            </w:r>
            <w:r w:rsidRPr="000810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 професс</w:t>
            </w:r>
            <w:r w:rsidRPr="000810A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и</w:t>
            </w:r>
            <w:r w:rsidRPr="000810A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о</w:t>
            </w:r>
            <w:r w:rsidRPr="000810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нал</w:t>
            </w:r>
            <w:r w:rsidRPr="000810A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ьн</w:t>
            </w:r>
            <w:r w:rsidRPr="000810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0810A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г</w:t>
            </w:r>
            <w:r w:rsidRPr="000810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 мо</w:t>
            </w:r>
            <w:r w:rsidRPr="000810A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д</w:t>
            </w:r>
            <w:r w:rsidRPr="000810A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у</w:t>
            </w:r>
            <w:r w:rsidRPr="000810A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л</w:t>
            </w:r>
            <w:r w:rsidRPr="000810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 и МДК</w:t>
            </w:r>
          </w:p>
        </w:tc>
        <w:tc>
          <w:tcPr>
            <w:tcW w:w="16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810A8" w:rsidRPr="000810A8" w:rsidRDefault="000810A8" w:rsidP="000810A8">
            <w:pPr>
              <w:spacing w:before="14" w:after="0" w:line="239" w:lineRule="auto"/>
              <w:ind w:left="124" w:right="5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810A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О</w:t>
            </w:r>
            <w:r w:rsidRPr="000810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бъем врем</w:t>
            </w:r>
            <w:r w:rsidRPr="000810A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0810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ни, отв</w:t>
            </w:r>
            <w:r w:rsidRPr="000810A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о</w:t>
            </w:r>
            <w:r w:rsidRPr="000810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дим</w:t>
            </w:r>
            <w:r w:rsidRPr="000810A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ы</w:t>
            </w:r>
            <w:r w:rsidRPr="000810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й на </w:t>
            </w:r>
            <w:r w:rsidRPr="000810A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п</w:t>
            </w:r>
            <w:r w:rsidRPr="000810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рак</w:t>
            </w:r>
            <w:r w:rsidRPr="000810A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т</w:t>
            </w:r>
            <w:r w:rsidRPr="000810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ику (час.)</w:t>
            </w:r>
          </w:p>
        </w:tc>
        <w:tc>
          <w:tcPr>
            <w:tcW w:w="17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810A8" w:rsidRPr="000810A8" w:rsidRDefault="000810A8" w:rsidP="000810A8">
            <w:pPr>
              <w:spacing w:before="14" w:after="0" w:line="239" w:lineRule="auto"/>
              <w:ind w:left="180" w:right="10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810A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П</w:t>
            </w:r>
            <w:r w:rsidRPr="000810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род</w:t>
            </w:r>
            <w:r w:rsidRPr="000810A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о</w:t>
            </w:r>
            <w:r w:rsidRPr="000810A8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л</w:t>
            </w:r>
            <w:r w:rsidRPr="000810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</w:t>
            </w:r>
            <w:r w:rsidRPr="000810A8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и</w:t>
            </w:r>
            <w:r w:rsidRPr="000810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proofErr w:type="spellStart"/>
            <w:r w:rsidRPr="000810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</w:t>
            </w:r>
            <w:r w:rsidRPr="000810A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л</w:t>
            </w:r>
            <w:r w:rsidRPr="000810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ьность</w:t>
            </w:r>
            <w:proofErr w:type="spellEnd"/>
            <w:r w:rsidRPr="000810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</w:t>
            </w:r>
            <w:r w:rsidRPr="000810A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р</w:t>
            </w:r>
            <w:r w:rsidRPr="000810A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а</w:t>
            </w:r>
            <w:r w:rsidRPr="000810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кт</w:t>
            </w:r>
            <w:r w:rsidRPr="000810A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и</w:t>
            </w:r>
            <w:r w:rsidRPr="000810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ки (н</w:t>
            </w:r>
            <w:r w:rsidRPr="000810A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0810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дели)</w:t>
            </w:r>
          </w:p>
        </w:tc>
        <w:tc>
          <w:tcPr>
            <w:tcW w:w="12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810A8" w:rsidRPr="000810A8" w:rsidRDefault="000810A8" w:rsidP="000810A8">
            <w:pPr>
              <w:spacing w:before="14" w:after="0" w:line="240" w:lineRule="auto"/>
              <w:ind w:left="13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810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Семес</w:t>
            </w:r>
            <w:r w:rsidRPr="000810A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т</w:t>
            </w:r>
            <w:r w:rsidRPr="000810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</w:p>
        </w:tc>
      </w:tr>
      <w:tr w:rsidR="000810A8" w:rsidRPr="000810A8" w:rsidTr="00213E72">
        <w:trPr>
          <w:cantSplit/>
          <w:trHeight w:hRule="exact" w:val="2319"/>
          <w:jc w:val="center"/>
        </w:trPr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810A8" w:rsidRPr="000810A8" w:rsidRDefault="000810A8" w:rsidP="000810A8">
            <w:pPr>
              <w:spacing w:before="16" w:after="0" w:line="239" w:lineRule="auto"/>
              <w:ind w:left="141" w:right="51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810A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О</w:t>
            </w:r>
            <w:r w:rsidRPr="000810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 1 - 9 </w:t>
            </w:r>
            <w:r w:rsidRPr="000810A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П</w:t>
            </w:r>
            <w:r w:rsidRPr="000810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 1.</w:t>
            </w:r>
            <w:r w:rsidRPr="000810A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1</w:t>
            </w:r>
            <w:r w:rsidRPr="000810A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-</w:t>
            </w:r>
            <w:r w:rsidRPr="000810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1.3</w:t>
            </w:r>
          </w:p>
        </w:tc>
        <w:tc>
          <w:tcPr>
            <w:tcW w:w="34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810A8" w:rsidRPr="000810A8" w:rsidRDefault="000810A8" w:rsidP="00DF7387">
            <w:pPr>
              <w:tabs>
                <w:tab w:val="left" w:pos="1510"/>
                <w:tab w:val="left" w:pos="2469"/>
                <w:tab w:val="left" w:pos="3163"/>
              </w:tabs>
              <w:spacing w:before="16" w:after="0" w:line="239" w:lineRule="auto"/>
              <w:ind w:left="108" w:right="8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810A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П</w:t>
            </w:r>
            <w:r w:rsidRPr="000810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М01</w:t>
            </w:r>
            <w:r w:rsidR="00DF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0810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</w:t>
            </w:r>
            <w:r w:rsidRPr="000810A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а</w:t>
            </w:r>
            <w:r w:rsidRPr="000810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стие</w:t>
            </w:r>
            <w:r w:rsidR="00DF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0810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проек</w:t>
            </w:r>
            <w:r w:rsidRPr="000810A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т</w:t>
            </w:r>
            <w:r w:rsidRPr="000810A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и</w:t>
            </w:r>
            <w:r w:rsidRPr="000810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r w:rsidRPr="000810A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о</w:t>
            </w:r>
            <w:r w:rsidRPr="000810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 w:rsidRPr="000810A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а</w:t>
            </w:r>
            <w:r w:rsidRPr="000810A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н</w:t>
            </w:r>
            <w:r w:rsidRPr="000810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ии</w:t>
            </w:r>
            <w:r w:rsidR="00DF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0810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систем газ</w:t>
            </w:r>
            <w:r w:rsidRPr="000810A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о</w:t>
            </w:r>
            <w:r w:rsidRPr="000810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</w:t>
            </w:r>
            <w:r w:rsidRPr="000810A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с</w:t>
            </w:r>
            <w:r w:rsidRPr="000810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</w:t>
            </w:r>
            <w:r w:rsidRPr="000810A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0810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дел</w:t>
            </w:r>
            <w:r w:rsidRPr="000810A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е</w:t>
            </w:r>
            <w:r w:rsidRPr="000810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0810A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и</w:t>
            </w:r>
            <w:r w:rsidRPr="000810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я </w:t>
            </w:r>
            <w:r w:rsidRPr="000810A8">
              <w:rPr>
                <w:rFonts w:ascii="Times New Roman" w:eastAsia="Times New Roman" w:hAnsi="Times New Roman" w:cs="Times New Roman"/>
                <w:color w:val="000000"/>
                <w:spacing w:val="-58"/>
                <w:sz w:val="24"/>
                <w:szCs w:val="24"/>
                <w:lang w:eastAsia="ru-RU"/>
              </w:rPr>
              <w:t xml:space="preserve"> </w:t>
            </w:r>
            <w:r w:rsidRPr="000810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 </w:t>
            </w:r>
            <w:proofErr w:type="spellStart"/>
            <w:r w:rsidRPr="000810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газопо</w:t>
            </w:r>
            <w:r w:rsidRPr="000810A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т</w:t>
            </w:r>
            <w:r w:rsidRPr="000810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r w:rsidRPr="000810A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е</w:t>
            </w:r>
            <w:r w:rsidRPr="000810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бле</w:t>
            </w:r>
            <w:r w:rsidRPr="000810A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н</w:t>
            </w:r>
            <w:r w:rsidRPr="000810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ия</w:t>
            </w:r>
            <w:proofErr w:type="spellEnd"/>
          </w:p>
          <w:p w:rsidR="000810A8" w:rsidRPr="000810A8" w:rsidRDefault="000810A8" w:rsidP="00DF7387">
            <w:pPr>
              <w:tabs>
                <w:tab w:val="left" w:pos="2470"/>
              </w:tabs>
              <w:spacing w:after="0" w:line="240" w:lineRule="auto"/>
              <w:ind w:left="108" w:right="8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810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МДК</w:t>
            </w:r>
            <w:r w:rsidRPr="000810A8">
              <w:rPr>
                <w:rFonts w:ascii="Times New Roman" w:eastAsia="Times New Roman" w:hAnsi="Times New Roman" w:cs="Times New Roman"/>
                <w:color w:val="000000"/>
                <w:spacing w:val="107"/>
                <w:sz w:val="24"/>
                <w:szCs w:val="24"/>
                <w:lang w:eastAsia="ru-RU"/>
              </w:rPr>
              <w:t xml:space="preserve"> </w:t>
            </w:r>
            <w:r w:rsidRPr="000810A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01</w:t>
            </w:r>
            <w:r w:rsidRPr="000810A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.</w:t>
            </w:r>
            <w:r w:rsidRPr="000810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</w:t>
            </w:r>
            <w:r w:rsidRPr="000810A8">
              <w:rPr>
                <w:rFonts w:ascii="Times New Roman" w:eastAsia="Times New Roman" w:hAnsi="Times New Roman" w:cs="Times New Roman"/>
                <w:color w:val="000000"/>
                <w:spacing w:val="113"/>
                <w:sz w:val="24"/>
                <w:szCs w:val="24"/>
                <w:lang w:eastAsia="ru-RU"/>
              </w:rPr>
              <w:t xml:space="preserve"> </w:t>
            </w:r>
            <w:r w:rsidRPr="000810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0810A8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с</w:t>
            </w:r>
            <w:r w:rsidRPr="000810A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о</w:t>
            </w:r>
            <w:r w:rsidRPr="000810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</w:t>
            </w:r>
            <w:r w:rsidRPr="000810A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0810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0810A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н</w:t>
            </w:r>
            <w:r w:rsidRPr="000810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</w:t>
            </w:r>
            <w:r w:rsidRPr="000810A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т</w:t>
            </w:r>
            <w:r w:rsidRPr="000810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 проек</w:t>
            </w:r>
            <w:r w:rsidRPr="000810A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т</w:t>
            </w:r>
            <w:r w:rsidRPr="000810A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и</w:t>
            </w:r>
            <w:r w:rsidRPr="000810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r w:rsidRPr="000810A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о</w:t>
            </w:r>
            <w:r w:rsidRPr="000810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 w:rsidRPr="000810A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а</w:t>
            </w:r>
            <w:r w:rsidRPr="000810A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н</w:t>
            </w:r>
            <w:r w:rsidRPr="000810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ия</w:t>
            </w:r>
            <w:r w:rsidR="00DF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0810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систем газора</w:t>
            </w:r>
            <w:r w:rsidRPr="000810A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с</w:t>
            </w:r>
            <w:r w:rsidRPr="000810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r w:rsidRPr="000810A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р</w:t>
            </w:r>
            <w:r w:rsidRPr="000810A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е</w:t>
            </w:r>
            <w:r w:rsidRPr="000810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дел</w:t>
            </w:r>
            <w:r w:rsidRPr="000810A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е</w:t>
            </w:r>
            <w:r w:rsidRPr="000810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0810A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и</w:t>
            </w:r>
            <w:r w:rsidRPr="000810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я  </w:t>
            </w:r>
            <w:r w:rsidRPr="000810A8">
              <w:rPr>
                <w:rFonts w:ascii="Times New Roman" w:eastAsia="Times New Roman" w:hAnsi="Times New Roman" w:cs="Times New Roman"/>
                <w:color w:val="000000"/>
                <w:spacing w:val="-57"/>
                <w:sz w:val="24"/>
                <w:szCs w:val="24"/>
                <w:lang w:eastAsia="ru-RU"/>
              </w:rPr>
              <w:t xml:space="preserve"> </w:t>
            </w:r>
            <w:r w:rsidRPr="000810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 </w:t>
            </w:r>
            <w:proofErr w:type="spellStart"/>
            <w:r w:rsidRPr="000810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газопо</w:t>
            </w:r>
            <w:r w:rsidRPr="000810A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т</w:t>
            </w:r>
            <w:r w:rsidRPr="000810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r w:rsidRPr="000810A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е</w:t>
            </w:r>
            <w:r w:rsidRPr="000810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бле</w:t>
            </w:r>
            <w:r w:rsidRPr="000810A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н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ия</w:t>
            </w:r>
            <w:proofErr w:type="spellEnd"/>
          </w:p>
        </w:tc>
        <w:tc>
          <w:tcPr>
            <w:tcW w:w="16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810A8" w:rsidRPr="000810A8" w:rsidRDefault="000810A8" w:rsidP="000810A8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810A8" w:rsidRPr="000810A8" w:rsidRDefault="000810A8" w:rsidP="000810A8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810A8" w:rsidRPr="000810A8" w:rsidRDefault="000810A8" w:rsidP="000810A8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810A8" w:rsidRPr="000810A8" w:rsidRDefault="000810A8" w:rsidP="000810A8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810A8" w:rsidRPr="000810A8" w:rsidRDefault="000810A8" w:rsidP="000810A8">
            <w:pPr>
              <w:spacing w:after="19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810A8" w:rsidRPr="000810A8" w:rsidRDefault="000810A8" w:rsidP="000810A8">
            <w:pPr>
              <w:spacing w:after="0" w:line="240" w:lineRule="auto"/>
              <w:ind w:left="81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810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</w:t>
            </w:r>
          </w:p>
          <w:p w:rsidR="000810A8" w:rsidRPr="000810A8" w:rsidRDefault="000810A8" w:rsidP="000810A8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810A8" w:rsidRPr="000810A8" w:rsidRDefault="000810A8" w:rsidP="000810A8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810A8" w:rsidRPr="000810A8" w:rsidRDefault="000810A8" w:rsidP="000810A8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810A8" w:rsidRPr="000810A8" w:rsidRDefault="000810A8" w:rsidP="000810A8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810A8" w:rsidRPr="000810A8" w:rsidRDefault="000810A8" w:rsidP="000810A8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810A8" w:rsidRPr="000810A8" w:rsidRDefault="000810A8" w:rsidP="000810A8">
            <w:pPr>
              <w:spacing w:after="43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810A8" w:rsidRPr="000810A8" w:rsidRDefault="000810A8" w:rsidP="000810A8">
            <w:pPr>
              <w:spacing w:after="0" w:line="240" w:lineRule="auto"/>
              <w:ind w:left="81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810A8" w:rsidRPr="000810A8" w:rsidRDefault="000810A8" w:rsidP="000810A8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810A8" w:rsidRPr="000810A8" w:rsidRDefault="000810A8" w:rsidP="000810A8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810A8" w:rsidRPr="000810A8" w:rsidRDefault="000810A8" w:rsidP="000810A8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810A8" w:rsidRPr="000810A8" w:rsidRDefault="000810A8" w:rsidP="000810A8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810A8" w:rsidRPr="000810A8" w:rsidRDefault="000810A8" w:rsidP="000810A8">
            <w:pPr>
              <w:spacing w:after="19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810A8" w:rsidRPr="000810A8" w:rsidRDefault="000810A8" w:rsidP="000810A8">
            <w:pPr>
              <w:spacing w:after="0" w:line="240" w:lineRule="auto"/>
              <w:ind w:left="81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810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  <w:p w:rsidR="000810A8" w:rsidRPr="000810A8" w:rsidRDefault="000810A8" w:rsidP="000810A8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810A8" w:rsidRPr="000810A8" w:rsidRDefault="000810A8" w:rsidP="000810A8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810A8" w:rsidRPr="000810A8" w:rsidRDefault="000810A8" w:rsidP="000810A8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810A8" w:rsidRPr="000810A8" w:rsidRDefault="000810A8" w:rsidP="000810A8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810A8" w:rsidRPr="000810A8" w:rsidRDefault="000810A8" w:rsidP="000810A8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810A8" w:rsidRPr="000810A8" w:rsidRDefault="000810A8" w:rsidP="000810A8">
            <w:pPr>
              <w:spacing w:after="43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810A8" w:rsidRPr="000810A8" w:rsidRDefault="000810A8" w:rsidP="000810A8">
            <w:pPr>
              <w:spacing w:after="0" w:line="240" w:lineRule="auto"/>
              <w:ind w:left="78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810A8" w:rsidRPr="000810A8" w:rsidRDefault="000810A8" w:rsidP="000810A8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810A8" w:rsidRPr="000810A8" w:rsidRDefault="000810A8" w:rsidP="000810A8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810A8" w:rsidRPr="000810A8" w:rsidRDefault="000810A8" w:rsidP="000810A8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810A8" w:rsidRPr="000810A8" w:rsidRDefault="000810A8" w:rsidP="000810A8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810A8" w:rsidRPr="000810A8" w:rsidRDefault="000810A8" w:rsidP="000810A8">
            <w:pPr>
              <w:spacing w:after="19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810A8" w:rsidRPr="000810A8" w:rsidRDefault="000810A8" w:rsidP="000810A8">
            <w:pPr>
              <w:spacing w:after="0" w:line="240" w:lineRule="auto"/>
              <w:ind w:left="56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810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  <w:p w:rsidR="000810A8" w:rsidRPr="000810A8" w:rsidRDefault="000810A8" w:rsidP="000810A8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810A8" w:rsidRPr="000810A8" w:rsidRDefault="000810A8" w:rsidP="000810A8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810A8" w:rsidRPr="000810A8" w:rsidRDefault="000810A8" w:rsidP="000810A8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810A8" w:rsidRPr="000810A8" w:rsidRDefault="000810A8" w:rsidP="000810A8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810A8" w:rsidRPr="000810A8" w:rsidRDefault="000810A8" w:rsidP="000810A8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810A8" w:rsidRPr="000810A8" w:rsidRDefault="000810A8" w:rsidP="000810A8">
            <w:pPr>
              <w:spacing w:after="43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810A8" w:rsidRPr="000810A8" w:rsidRDefault="000810A8" w:rsidP="000810A8">
            <w:pPr>
              <w:spacing w:after="0" w:line="240" w:lineRule="auto"/>
              <w:ind w:left="56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3321A8" w:rsidRDefault="003321A8" w:rsidP="003321A8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D0B26" w:rsidRDefault="008D0B26" w:rsidP="003321A8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D0B26" w:rsidRDefault="008D0B26" w:rsidP="003321A8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D0B26" w:rsidRDefault="008D0B26" w:rsidP="003321A8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D0B26" w:rsidRDefault="008D0B26" w:rsidP="003321A8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D0B26" w:rsidRDefault="008D0B26" w:rsidP="003321A8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D0B26" w:rsidRDefault="008D0B26" w:rsidP="003321A8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D0B26" w:rsidRDefault="008D0B26" w:rsidP="003321A8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D0B26" w:rsidRDefault="008D0B26" w:rsidP="003321A8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D0B26" w:rsidRDefault="008D0B26" w:rsidP="003321A8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D0B26" w:rsidRDefault="008D0B26" w:rsidP="003321A8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D0B26" w:rsidRDefault="008D0B26" w:rsidP="003321A8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D0B26" w:rsidRPr="00213E72" w:rsidRDefault="008D0B26" w:rsidP="003321A8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10A8" w:rsidRPr="00213E72" w:rsidRDefault="000810A8" w:rsidP="003321A8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13E72" w:rsidRPr="00213E72" w:rsidRDefault="00213E72" w:rsidP="00213E72">
      <w:pPr>
        <w:spacing w:after="0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213E7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3.2</w:t>
      </w:r>
      <w:r w:rsidRPr="00213E7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</w:t>
      </w:r>
      <w:r w:rsidRPr="00213E72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eastAsia="ru-RU"/>
        </w:rPr>
        <w:t>С</w:t>
      </w:r>
      <w:r w:rsidRPr="00213E7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</w:t>
      </w:r>
      <w:r w:rsidRPr="00213E72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  <w:lang w:eastAsia="ru-RU"/>
        </w:rPr>
        <w:t>д</w:t>
      </w:r>
      <w:r w:rsidRPr="00213E7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ер</w:t>
      </w:r>
      <w:r w:rsidRPr="00213E72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  <w:lang w:eastAsia="ru-RU"/>
        </w:rPr>
        <w:t>ж</w:t>
      </w:r>
      <w:r w:rsidRPr="00213E7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ание</w:t>
      </w:r>
      <w:r w:rsidRPr="00213E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213E72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  <w:lang w:eastAsia="ru-RU"/>
        </w:rPr>
        <w:t>п</w:t>
      </w:r>
      <w:r w:rsidRPr="00213E7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рак</w:t>
      </w:r>
      <w:r w:rsidRPr="00213E72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eastAsia="ru-RU"/>
        </w:rPr>
        <w:t>т</w:t>
      </w:r>
      <w:r w:rsidRPr="00213E7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</w:t>
      </w:r>
      <w:r w:rsidRPr="00213E72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eastAsia="ru-RU"/>
        </w:rPr>
        <w:t>к</w:t>
      </w:r>
      <w:r w:rsidRPr="00213E7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</w:t>
      </w:r>
    </w:p>
    <w:p w:rsidR="00213E72" w:rsidRPr="00213E72" w:rsidRDefault="00213E72" w:rsidP="008D0B26">
      <w:pPr>
        <w:spacing w:after="0" w:line="239" w:lineRule="auto"/>
        <w:ind w:left="108" w:right="38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3E7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Т</w:t>
      </w:r>
      <w:r w:rsidRPr="00213E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аблица</w:t>
      </w:r>
      <w:r w:rsidRPr="00213E72"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  <w:lang w:eastAsia="ru-RU"/>
        </w:rPr>
        <w:t xml:space="preserve"> </w:t>
      </w:r>
      <w:r w:rsidRPr="00213E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</w:t>
      </w:r>
      <w:r w:rsidRPr="00213E72"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  <w:lang w:eastAsia="ru-RU"/>
        </w:rPr>
        <w:t xml:space="preserve"> </w:t>
      </w:r>
      <w:r w:rsidRPr="00213E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</w:t>
      </w:r>
      <w:r w:rsidRPr="00213E72"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  <w:lang w:eastAsia="ru-RU"/>
        </w:rPr>
        <w:t xml:space="preserve"> </w:t>
      </w:r>
      <w:r w:rsidRPr="00213E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213E7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о</w:t>
      </w:r>
      <w:r w:rsidRPr="00213E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</w:t>
      </w:r>
      <w:r w:rsidRPr="00213E7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213E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рж</w:t>
      </w:r>
      <w:r w:rsidRPr="00213E7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213E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r w:rsidRPr="00213E7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и</w:t>
      </w:r>
      <w:r w:rsidRPr="00213E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213E72"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  <w:lang w:eastAsia="ru-RU"/>
        </w:rPr>
        <w:t xml:space="preserve"> </w:t>
      </w:r>
      <w:r w:rsidRPr="00213E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УП</w:t>
      </w:r>
      <w:r w:rsidR="008D0B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213E7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0</w:t>
      </w:r>
      <w:r w:rsidRPr="00213E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1.01</w:t>
      </w:r>
      <w:r w:rsidRPr="00213E72"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  <w:lang w:eastAsia="ru-RU"/>
        </w:rPr>
        <w:t xml:space="preserve"> </w:t>
      </w:r>
      <w:r w:rsidRPr="00213E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ПМ01</w:t>
      </w:r>
      <w:r w:rsidRPr="00213E72"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  <w:lang w:eastAsia="ru-RU"/>
        </w:rPr>
        <w:t xml:space="preserve"> </w:t>
      </w:r>
    </w:p>
    <w:tbl>
      <w:tblPr>
        <w:tblW w:w="10770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098"/>
        <w:gridCol w:w="29"/>
        <w:gridCol w:w="5216"/>
        <w:gridCol w:w="29"/>
        <w:gridCol w:w="2523"/>
        <w:gridCol w:w="28"/>
        <w:gridCol w:w="827"/>
        <w:gridCol w:w="20"/>
      </w:tblGrid>
      <w:tr w:rsidR="00213E72" w:rsidRPr="00213E72" w:rsidTr="00B035FB">
        <w:trPr>
          <w:gridAfter w:val="1"/>
          <w:wAfter w:w="20" w:type="dxa"/>
          <w:cantSplit/>
          <w:trHeight w:hRule="exact" w:val="1121"/>
          <w:jc w:val="center"/>
        </w:trPr>
        <w:tc>
          <w:tcPr>
            <w:tcW w:w="2098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13E72" w:rsidRPr="00213E72" w:rsidRDefault="00213E72" w:rsidP="00213E72">
            <w:pPr>
              <w:spacing w:after="0" w:line="240" w:lineRule="auto"/>
              <w:ind w:left="24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13E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Виды 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р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б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т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</w:t>
            </w:r>
          </w:p>
        </w:tc>
        <w:tc>
          <w:tcPr>
            <w:tcW w:w="5245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13E72" w:rsidRPr="00213E72" w:rsidRDefault="00213E72" w:rsidP="00B51DA2">
            <w:pPr>
              <w:spacing w:before="14" w:after="0" w:line="239" w:lineRule="auto"/>
              <w:ind w:right="60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13E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Соде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р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а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ние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213E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осв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о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н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о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г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у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чеб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но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г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proofErr w:type="gramEnd"/>
          </w:p>
          <w:p w:rsidR="00213E72" w:rsidRPr="00213E72" w:rsidRDefault="00213E72" w:rsidP="00B51DA2">
            <w:pPr>
              <w:spacing w:after="0" w:line="241" w:lineRule="auto"/>
              <w:ind w:right="28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13E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мате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р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иала,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 xml:space="preserve"> 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е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о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бх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од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им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о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 xml:space="preserve"> 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для вы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п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олн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и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 в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и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дов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 xml:space="preserve"> 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работ</w:t>
            </w:r>
          </w:p>
        </w:tc>
        <w:tc>
          <w:tcPr>
            <w:tcW w:w="255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13E72" w:rsidRPr="00213E72" w:rsidRDefault="00213E72" w:rsidP="00213E72">
            <w:pPr>
              <w:spacing w:before="14" w:after="0" w:line="239" w:lineRule="auto"/>
              <w:ind w:left="142" w:right="7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13E7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Н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аименов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а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и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е МДК с 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у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казани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 кон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к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рет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ны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 тем, обес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п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ечи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в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аю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щи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 вы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п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олн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и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pacing w:val="40"/>
                <w:sz w:val="24"/>
                <w:szCs w:val="24"/>
                <w:lang w:eastAsia="ru-RU"/>
              </w:rPr>
              <w:t xml:space="preserve"> 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видов 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р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а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б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</w:t>
            </w:r>
          </w:p>
        </w:tc>
        <w:tc>
          <w:tcPr>
            <w:tcW w:w="855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13E72" w:rsidRPr="00213E72" w:rsidRDefault="00213E72" w:rsidP="00213E72">
            <w:pPr>
              <w:spacing w:after="0" w:line="240" w:lineRule="auto"/>
              <w:ind w:left="145" w:right="8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13E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ство ч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ас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ов</w:t>
            </w:r>
          </w:p>
        </w:tc>
      </w:tr>
      <w:tr w:rsidR="00213E72" w:rsidRPr="00213E72" w:rsidTr="00B035FB">
        <w:trPr>
          <w:gridAfter w:val="1"/>
          <w:wAfter w:w="20" w:type="dxa"/>
          <w:cantSplit/>
          <w:trHeight w:hRule="exact" w:val="330"/>
          <w:jc w:val="center"/>
        </w:trPr>
        <w:tc>
          <w:tcPr>
            <w:tcW w:w="2098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  <w:shd w:val="clear" w:color="auto" w:fill="F3F3F3"/>
            <w:tcMar>
              <w:top w:w="0" w:type="dxa"/>
              <w:left w:w="0" w:type="dxa"/>
              <w:bottom w:w="0" w:type="dxa"/>
              <w:right w:w="0" w:type="dxa"/>
            </w:tcMar>
          </w:tcPr>
          <w:p w:rsidR="00213E72" w:rsidRPr="00213E72" w:rsidRDefault="00213E72" w:rsidP="00213E72">
            <w:pPr>
              <w:spacing w:before="15" w:after="0" w:line="235" w:lineRule="auto"/>
              <w:ind w:left="97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13E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45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3F3F3"/>
            <w:tcMar>
              <w:top w:w="0" w:type="dxa"/>
              <w:left w:w="0" w:type="dxa"/>
              <w:bottom w:w="0" w:type="dxa"/>
              <w:right w:w="0" w:type="dxa"/>
            </w:tcMar>
          </w:tcPr>
          <w:p w:rsidR="00213E72" w:rsidRPr="00213E72" w:rsidRDefault="00213E72" w:rsidP="00213E72">
            <w:pPr>
              <w:spacing w:before="15" w:after="0" w:line="235" w:lineRule="auto"/>
              <w:ind w:left="2411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13E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55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3F3F3"/>
            <w:tcMar>
              <w:top w:w="0" w:type="dxa"/>
              <w:left w:w="0" w:type="dxa"/>
              <w:bottom w:w="0" w:type="dxa"/>
              <w:right w:w="0" w:type="dxa"/>
            </w:tcMar>
          </w:tcPr>
          <w:p w:rsidR="00213E72" w:rsidRPr="00213E72" w:rsidRDefault="00213E72" w:rsidP="00213E72">
            <w:pPr>
              <w:spacing w:before="15" w:after="0" w:line="235" w:lineRule="auto"/>
              <w:ind w:left="105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13E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5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3F3F3"/>
            <w:tcMar>
              <w:top w:w="0" w:type="dxa"/>
              <w:left w:w="0" w:type="dxa"/>
              <w:bottom w:w="0" w:type="dxa"/>
              <w:right w:w="0" w:type="dxa"/>
            </w:tcMar>
          </w:tcPr>
          <w:p w:rsidR="00213E72" w:rsidRPr="00213E72" w:rsidRDefault="00213E72" w:rsidP="00213E72">
            <w:pPr>
              <w:spacing w:before="15" w:after="0" w:line="235" w:lineRule="auto"/>
              <w:ind w:left="58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13E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</w:tr>
      <w:tr w:rsidR="00213E72" w:rsidRPr="00213E72" w:rsidTr="00B035FB">
        <w:trPr>
          <w:gridAfter w:val="1"/>
          <w:wAfter w:w="20" w:type="dxa"/>
          <w:cantSplit/>
          <w:trHeight w:hRule="exact" w:val="6422"/>
          <w:jc w:val="center"/>
        </w:trPr>
        <w:tc>
          <w:tcPr>
            <w:tcW w:w="2098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13E72" w:rsidRPr="00213E72" w:rsidRDefault="00213E72" w:rsidP="00661C70">
            <w:pPr>
              <w:spacing w:before="17" w:after="0" w:line="239" w:lineRule="auto"/>
              <w:ind w:left="108" w:right="30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13E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Уст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ро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йство газоп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р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ов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о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д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="00661C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насел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е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ны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 п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у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нкт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о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5245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13E72" w:rsidRPr="00213E72" w:rsidRDefault="00213E72" w:rsidP="00B51DA2">
            <w:pPr>
              <w:tabs>
                <w:tab w:val="left" w:pos="1353"/>
                <w:tab w:val="left" w:pos="2820"/>
                <w:tab w:val="left" w:pos="3881"/>
              </w:tabs>
              <w:spacing w:after="0" w:line="240" w:lineRule="auto"/>
              <w:ind w:left="108" w:right="3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13E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Уст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ро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йство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подзем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н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ы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 газоп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р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ов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о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д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ов.                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pacing w:val="-33"/>
                <w:sz w:val="24"/>
                <w:szCs w:val="24"/>
                <w:lang w:eastAsia="ru-RU"/>
              </w:rPr>
              <w:t xml:space="preserve"> 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П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р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е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хо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д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 газоп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р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ов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о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д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ов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pacing w:val="47"/>
                <w:sz w:val="24"/>
                <w:szCs w:val="24"/>
                <w:lang w:eastAsia="ru-RU"/>
              </w:rPr>
              <w:t xml:space="preserve"> 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через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pacing w:val="46"/>
                <w:sz w:val="24"/>
                <w:szCs w:val="24"/>
                <w:lang w:eastAsia="ru-RU"/>
              </w:rPr>
              <w:t xml:space="preserve"> 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пр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е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пятст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в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я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 овраги,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</w:r>
            <w:r w:rsidRPr="00213E72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в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д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ы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е     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pacing w:val="-50"/>
                <w:sz w:val="24"/>
                <w:szCs w:val="24"/>
                <w:lang w:eastAsia="ru-RU"/>
              </w:rPr>
              <w:t xml:space="preserve"> 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р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епя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т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ств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и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я, желез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н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од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о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о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н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ые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pacing w:val="52"/>
                <w:sz w:val="24"/>
                <w:szCs w:val="24"/>
                <w:lang w:eastAsia="ru-RU"/>
              </w:rPr>
              <w:t xml:space="preserve"> 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pacing w:val="55"/>
                <w:sz w:val="24"/>
                <w:szCs w:val="24"/>
                <w:lang w:eastAsia="ru-RU"/>
              </w:rPr>
              <w:t xml:space="preserve"> 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трамв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а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й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н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ые п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у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ти,        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pacing w:val="-68"/>
                <w:sz w:val="24"/>
                <w:szCs w:val="24"/>
                <w:lang w:eastAsia="ru-RU"/>
              </w:rPr>
              <w:t xml:space="preserve"> 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авто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д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оро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г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 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pacing w:val="-69"/>
                <w:sz w:val="24"/>
                <w:szCs w:val="24"/>
                <w:lang w:eastAsia="ru-RU"/>
              </w:rPr>
              <w:t xml:space="preserve"> 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Услов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и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 прокл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а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к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      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pacing w:val="-36"/>
                <w:sz w:val="24"/>
                <w:szCs w:val="24"/>
                <w:lang w:eastAsia="ru-RU"/>
              </w:rPr>
              <w:t xml:space="preserve"> 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газ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о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п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во</w:t>
            </w:r>
            <w:r w:rsidR="00B51D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дов 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 мета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л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личе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с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и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х  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ru-RU"/>
              </w:rPr>
              <w:t xml:space="preserve"> 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 неметал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ли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с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и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pacing w:val="69"/>
                <w:sz w:val="24"/>
                <w:szCs w:val="24"/>
                <w:lang w:eastAsia="ru-RU"/>
              </w:rPr>
              <w:t xml:space="preserve"> 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тр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у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б.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pacing w:val="68"/>
                <w:sz w:val="24"/>
                <w:szCs w:val="24"/>
                <w:lang w:eastAsia="ru-RU"/>
              </w:rPr>
              <w:t xml:space="preserve"> 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р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у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бы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pacing w:val="69"/>
                <w:sz w:val="24"/>
                <w:szCs w:val="24"/>
                <w:lang w:eastAsia="ru-RU"/>
              </w:rPr>
              <w:t xml:space="preserve"> 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 а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р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мат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у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ра      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pacing w:val="-62"/>
                <w:sz w:val="24"/>
                <w:szCs w:val="24"/>
                <w:lang w:eastAsia="ru-RU"/>
              </w:rPr>
              <w:t xml:space="preserve"> 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л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я      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pacing w:val="-65"/>
                <w:sz w:val="24"/>
                <w:szCs w:val="24"/>
                <w:lang w:eastAsia="ru-RU"/>
              </w:rPr>
              <w:t xml:space="preserve"> 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газо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пр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ов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од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ов. Со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дини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т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ел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ь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ы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е       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pacing w:val="-32"/>
                <w:sz w:val="24"/>
                <w:szCs w:val="24"/>
                <w:lang w:eastAsia="ru-RU"/>
              </w:rPr>
              <w:t xml:space="preserve"> 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детали       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pacing w:val="-29"/>
                <w:sz w:val="24"/>
                <w:szCs w:val="24"/>
                <w:lang w:eastAsia="ru-RU"/>
              </w:rPr>
              <w:t xml:space="preserve"> 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 э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л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ементы              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pacing w:val="-34"/>
                <w:sz w:val="24"/>
                <w:szCs w:val="24"/>
                <w:lang w:eastAsia="ru-RU"/>
              </w:rPr>
              <w:t xml:space="preserve"> 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тр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у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бо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п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ров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од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ов. Размещ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е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е   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pacing w:val="-60"/>
                <w:sz w:val="24"/>
                <w:szCs w:val="24"/>
                <w:lang w:eastAsia="ru-RU"/>
              </w:rPr>
              <w:t xml:space="preserve"> 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о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тк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лю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чающ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и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х 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у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стр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о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йств      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pacing w:val="-44"/>
                <w:sz w:val="24"/>
                <w:szCs w:val="24"/>
                <w:lang w:eastAsia="ru-RU"/>
              </w:rPr>
              <w:t xml:space="preserve"> 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на      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pacing w:val="-43"/>
                <w:sz w:val="24"/>
                <w:szCs w:val="24"/>
                <w:lang w:eastAsia="ru-RU"/>
              </w:rPr>
              <w:t xml:space="preserve"> 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газо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пр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ов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о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а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х. С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о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р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у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же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н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ия    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pacing w:val="-52"/>
                <w:sz w:val="24"/>
                <w:szCs w:val="24"/>
                <w:lang w:eastAsia="ru-RU"/>
              </w:rPr>
              <w:t xml:space="preserve"> 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на    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pacing w:val="-52"/>
                <w:sz w:val="24"/>
                <w:szCs w:val="24"/>
                <w:lang w:eastAsia="ru-RU"/>
              </w:rPr>
              <w:t xml:space="preserve"> 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газоп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р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овод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а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х. Виды         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pacing w:val="-45"/>
                <w:sz w:val="24"/>
                <w:szCs w:val="24"/>
                <w:lang w:eastAsia="ru-RU"/>
              </w:rPr>
              <w:t xml:space="preserve"> 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ор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о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з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и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        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pacing w:val="-43"/>
                <w:sz w:val="24"/>
                <w:szCs w:val="24"/>
                <w:lang w:eastAsia="ru-RU"/>
              </w:rPr>
              <w:t xml:space="preserve"> 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щ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ита газоп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р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ов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о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д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ов      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pacing w:val="-46"/>
                <w:sz w:val="24"/>
                <w:szCs w:val="24"/>
                <w:lang w:eastAsia="ru-RU"/>
              </w:rPr>
              <w:t xml:space="preserve"> 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от      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pacing w:val="-48"/>
                <w:sz w:val="24"/>
                <w:szCs w:val="24"/>
                <w:lang w:eastAsia="ru-RU"/>
              </w:rPr>
              <w:t xml:space="preserve"> 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поч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в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н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ной кор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р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оз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и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pacing w:val="76"/>
                <w:sz w:val="24"/>
                <w:szCs w:val="24"/>
                <w:lang w:eastAsia="ru-RU"/>
              </w:rPr>
              <w:t xml:space="preserve"> 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pacing w:val="74"/>
                <w:sz w:val="24"/>
                <w:szCs w:val="24"/>
                <w:lang w:eastAsia="ru-RU"/>
              </w:rPr>
              <w:t xml:space="preserve"> 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б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у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жд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а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ющих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pacing w:val="76"/>
                <w:sz w:val="24"/>
                <w:szCs w:val="24"/>
                <w:lang w:eastAsia="ru-RU"/>
              </w:rPr>
              <w:t xml:space="preserve"> 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т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>о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к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ов. 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П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асс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н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ая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pacing w:val="143"/>
                <w:sz w:val="24"/>
                <w:szCs w:val="24"/>
                <w:lang w:eastAsia="ru-RU"/>
              </w:rPr>
              <w:t xml:space="preserve"> 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щ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ита,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pacing w:val="140"/>
                <w:sz w:val="24"/>
                <w:szCs w:val="24"/>
                <w:lang w:eastAsia="ru-RU"/>
              </w:rPr>
              <w:t xml:space="preserve"> 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сведен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и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pacing w:val="143"/>
                <w:sz w:val="24"/>
                <w:szCs w:val="24"/>
                <w:lang w:eastAsia="ru-RU"/>
              </w:rPr>
              <w:t xml:space="preserve"> 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 защит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ны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pacing w:val="64"/>
                <w:sz w:val="24"/>
                <w:szCs w:val="24"/>
                <w:lang w:eastAsia="ru-RU"/>
              </w:rPr>
              <w:t xml:space="preserve"> 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п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о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т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в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к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р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оз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и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он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н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ых пок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р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ыт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и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ях.    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pacing w:val="-52"/>
                <w:sz w:val="24"/>
                <w:szCs w:val="24"/>
                <w:lang w:eastAsia="ru-RU"/>
              </w:rPr>
              <w:t xml:space="preserve"> 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т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оды    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pacing w:val="-50"/>
                <w:sz w:val="24"/>
                <w:szCs w:val="24"/>
                <w:lang w:eastAsia="ru-RU"/>
              </w:rPr>
              <w:t xml:space="preserve"> 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ак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т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в</w:t>
            </w:r>
            <w:r w:rsidR="00B51D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ной защиты. 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pacing w:val="-19"/>
                <w:sz w:val="24"/>
                <w:szCs w:val="24"/>
                <w:lang w:eastAsia="ru-RU"/>
              </w:rPr>
              <w:t xml:space="preserve"> 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Н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з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а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н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ие  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pacing w:val="-18"/>
                <w:sz w:val="24"/>
                <w:szCs w:val="24"/>
                <w:lang w:eastAsia="ru-RU"/>
              </w:rPr>
              <w:t xml:space="preserve"> 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 класс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и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и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ц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ия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pacing w:val="117"/>
                <w:sz w:val="24"/>
                <w:szCs w:val="24"/>
                <w:lang w:eastAsia="ru-RU"/>
              </w:rPr>
              <w:t xml:space="preserve"> 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газ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о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рег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у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л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яторн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ы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х     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pacing w:val="-45"/>
                <w:sz w:val="24"/>
                <w:szCs w:val="24"/>
                <w:lang w:eastAsia="ru-RU"/>
              </w:rPr>
              <w:t xml:space="preserve"> 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у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нкт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о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     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pacing w:val="-43"/>
                <w:sz w:val="24"/>
                <w:szCs w:val="24"/>
                <w:lang w:eastAsia="ru-RU"/>
              </w:rPr>
              <w:t xml:space="preserve"> 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 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у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станово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к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        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pacing w:val="-13"/>
                <w:sz w:val="24"/>
                <w:szCs w:val="24"/>
                <w:lang w:eastAsia="ru-RU"/>
              </w:rPr>
              <w:t xml:space="preserve"> 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Те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х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л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огичес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к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ие с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х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м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 о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бо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у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о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ва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н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ия газ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о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рег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у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л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яторн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ы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х     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pacing w:val="-45"/>
                <w:sz w:val="24"/>
                <w:szCs w:val="24"/>
                <w:lang w:eastAsia="ru-RU"/>
              </w:rPr>
              <w:t xml:space="preserve"> 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у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нкт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о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     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pacing w:val="-43"/>
                <w:sz w:val="24"/>
                <w:szCs w:val="24"/>
                <w:lang w:eastAsia="ru-RU"/>
              </w:rPr>
              <w:t xml:space="preserve"> 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 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у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станово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к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       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pacing w:val="-56"/>
                <w:sz w:val="24"/>
                <w:szCs w:val="24"/>
                <w:lang w:eastAsia="ru-RU"/>
              </w:rPr>
              <w:t xml:space="preserve"> 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м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еще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н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ие        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pacing w:val="-56"/>
                <w:sz w:val="24"/>
                <w:szCs w:val="24"/>
                <w:lang w:eastAsia="ru-RU"/>
              </w:rPr>
              <w:t xml:space="preserve"> 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 тр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бован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и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я,    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pacing w:val="-36"/>
                <w:sz w:val="24"/>
                <w:szCs w:val="24"/>
                <w:lang w:eastAsia="ru-RU"/>
              </w:rPr>
              <w:t xml:space="preserve"> 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п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е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дъяв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л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яем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ы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е    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pacing w:val="-36"/>
                <w:sz w:val="24"/>
                <w:szCs w:val="24"/>
                <w:lang w:eastAsia="ru-RU"/>
              </w:rPr>
              <w:t xml:space="preserve"> 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 п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о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м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ещ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е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ни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я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     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eastAsia="ru-RU"/>
              </w:rPr>
              <w:t xml:space="preserve"> 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Р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     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  <w:lang w:eastAsia="ru-RU"/>
              </w:rPr>
              <w:t xml:space="preserve"> 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     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eastAsia="ru-RU"/>
              </w:rPr>
              <w:t xml:space="preserve"> 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ГРУ. Рег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у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л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ято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р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pacing w:val="14"/>
                <w:sz w:val="24"/>
                <w:szCs w:val="24"/>
                <w:lang w:eastAsia="ru-RU"/>
              </w:rPr>
              <w:t xml:space="preserve"> 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д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авл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е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ния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pacing w:val="15"/>
                <w:sz w:val="24"/>
                <w:szCs w:val="24"/>
                <w:lang w:eastAsia="ru-RU"/>
              </w:rPr>
              <w:t xml:space="preserve"> 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газы,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pacing w:val="16"/>
                <w:sz w:val="24"/>
                <w:szCs w:val="24"/>
                <w:lang w:eastAsia="ru-RU"/>
              </w:rPr>
              <w:t xml:space="preserve"> 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в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иды, 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у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стр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о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йст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в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о.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pacing w:val="195"/>
                <w:sz w:val="24"/>
                <w:szCs w:val="24"/>
                <w:lang w:eastAsia="ru-RU"/>
              </w:rPr>
              <w:t xml:space="preserve"> 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Фил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ь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тры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pacing w:val="197"/>
                <w:sz w:val="24"/>
                <w:szCs w:val="24"/>
                <w:lang w:eastAsia="ru-RU"/>
              </w:rPr>
              <w:t xml:space="preserve"> 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га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з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овые. 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П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ред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о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р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а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н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ите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л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ь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н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ые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pacing w:val="143"/>
                <w:sz w:val="24"/>
                <w:szCs w:val="24"/>
                <w:lang w:eastAsia="ru-RU"/>
              </w:rPr>
              <w:t xml:space="preserve"> 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у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стро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й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ства.</w:t>
            </w:r>
          </w:p>
        </w:tc>
        <w:tc>
          <w:tcPr>
            <w:tcW w:w="255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61C70" w:rsidRDefault="00213E72" w:rsidP="00213E72">
            <w:pPr>
              <w:spacing w:before="17" w:after="0" w:line="240" w:lineRule="auto"/>
              <w:ind w:left="14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13E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МДК 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0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0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 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О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о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ен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нос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т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 проек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т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и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о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а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н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ия систем газ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о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с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дел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е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ния и </w:t>
            </w:r>
            <w:proofErr w:type="spellStart"/>
            <w:r w:rsidRPr="00213E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газопо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т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е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бле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н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ия</w:t>
            </w:r>
            <w:proofErr w:type="spellEnd"/>
            <w:r w:rsidRPr="00213E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E74F29" w:rsidRDefault="00213E72" w:rsidP="00213E72">
            <w:pPr>
              <w:spacing w:before="17" w:after="0" w:line="240" w:lineRule="auto"/>
              <w:ind w:left="14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13E7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Т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ема: </w:t>
            </w:r>
          </w:p>
          <w:p w:rsidR="00213E72" w:rsidRPr="00213E72" w:rsidRDefault="00213E72" w:rsidP="00213E72">
            <w:pPr>
              <w:spacing w:before="17" w:after="0" w:line="240" w:lineRule="auto"/>
              <w:ind w:left="14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13E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л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асс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и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фи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к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ц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ия газоп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р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ов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о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д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ов</w:t>
            </w:r>
          </w:p>
        </w:tc>
        <w:tc>
          <w:tcPr>
            <w:tcW w:w="855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13E72" w:rsidRPr="00213E72" w:rsidRDefault="00213E72" w:rsidP="00B51DA2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13E72" w:rsidRPr="00213E72" w:rsidRDefault="00213E72" w:rsidP="00B51DA2">
            <w:pPr>
              <w:spacing w:after="0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13E72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6</w:t>
            </w:r>
            <w:r w:rsidRPr="00213E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B51DA2" w:rsidRPr="00B51DA2" w:rsidTr="00B035FB">
        <w:trPr>
          <w:cantSplit/>
          <w:trHeight w:hRule="exact" w:val="1153"/>
          <w:jc w:val="center"/>
        </w:trPr>
        <w:tc>
          <w:tcPr>
            <w:tcW w:w="2127" w:type="dxa"/>
            <w:gridSpan w:val="2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51DA2" w:rsidRPr="00B51DA2" w:rsidRDefault="00B51DA2" w:rsidP="00B51DA2">
            <w:pPr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45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51DA2" w:rsidRPr="00B51DA2" w:rsidRDefault="00B51DA2" w:rsidP="00B51DA2">
            <w:pPr>
              <w:tabs>
                <w:tab w:val="left" w:pos="2115"/>
                <w:tab w:val="left" w:pos="3168"/>
                <w:tab w:val="left" w:pos="3986"/>
              </w:tabs>
              <w:spacing w:before="14" w:after="0" w:line="239" w:lineRule="auto"/>
              <w:ind w:left="105" w:right="9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51D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Уст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ро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йства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pacing w:val="104"/>
                <w:sz w:val="24"/>
                <w:szCs w:val="24"/>
                <w:lang w:eastAsia="ru-RU"/>
              </w:rPr>
              <w:t xml:space="preserve"> 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у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чета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pacing w:val="104"/>
                <w:sz w:val="24"/>
                <w:szCs w:val="24"/>
                <w:lang w:eastAsia="ru-RU"/>
              </w:rPr>
              <w:t xml:space="preserve"> 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р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с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хода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pacing w:val="105"/>
                <w:sz w:val="24"/>
                <w:szCs w:val="24"/>
                <w:lang w:eastAsia="ru-RU"/>
              </w:rPr>
              <w:t xml:space="preserve"> 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г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аза. 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Н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азнач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е, 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у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стройст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в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 техни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ч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ес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к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ие  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pacing w:val="-26"/>
                <w:sz w:val="24"/>
                <w:szCs w:val="24"/>
                <w:lang w:eastAsia="ru-RU"/>
              </w:rPr>
              <w:t xml:space="preserve"> 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сх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ем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 газона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п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ол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н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ите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льны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а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ц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ий сжиже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н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н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ого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  <w:lang w:eastAsia="ru-RU"/>
              </w:rPr>
              <w:t xml:space="preserve"> 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га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з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а.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о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пр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с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ор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 xml:space="preserve"> 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 на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с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осы</w:t>
            </w:r>
          </w:p>
        </w:tc>
        <w:tc>
          <w:tcPr>
            <w:tcW w:w="255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51DA2" w:rsidRPr="00B51DA2" w:rsidRDefault="00B51DA2" w:rsidP="00B51DA2">
            <w:pPr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47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51DA2" w:rsidRPr="00B51DA2" w:rsidRDefault="00B51DA2" w:rsidP="00B51DA2">
            <w:pPr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</w:p>
        </w:tc>
      </w:tr>
      <w:tr w:rsidR="00B51DA2" w:rsidRPr="00B51DA2" w:rsidTr="00B035FB">
        <w:trPr>
          <w:cantSplit/>
          <w:trHeight w:hRule="exact" w:val="3948"/>
          <w:jc w:val="center"/>
        </w:trPr>
        <w:tc>
          <w:tcPr>
            <w:tcW w:w="2127" w:type="dxa"/>
            <w:gridSpan w:val="2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51DA2" w:rsidRPr="00B51DA2" w:rsidRDefault="00B51DA2" w:rsidP="00B51DA2">
            <w:pPr>
              <w:spacing w:before="14" w:after="0" w:line="240" w:lineRule="auto"/>
              <w:ind w:left="108" w:right="8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51D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Уст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ро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йство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 xml:space="preserve"> 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 об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о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у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о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ва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н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ие э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л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емен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т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ов систем газо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с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а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бж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и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 ж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ы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х 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д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м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ов и о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б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щ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еств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е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н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ых зданий</w:t>
            </w:r>
          </w:p>
        </w:tc>
        <w:tc>
          <w:tcPr>
            <w:tcW w:w="5245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51DA2" w:rsidRPr="00B51DA2" w:rsidRDefault="00B51DA2" w:rsidP="00E74F29">
            <w:pPr>
              <w:tabs>
                <w:tab w:val="left" w:pos="1391"/>
                <w:tab w:val="left" w:pos="1831"/>
                <w:tab w:val="left" w:pos="2936"/>
                <w:tab w:val="left" w:pos="4000"/>
              </w:tabs>
              <w:spacing w:before="14" w:after="0" w:line="239" w:lineRule="auto"/>
              <w:ind w:left="105" w:right="3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B51DA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Т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ребов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а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ния</w:t>
            </w:r>
            <w:proofErr w:type="gramEnd"/>
            <w:r w:rsidRPr="00B51D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п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р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ъ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яв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л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яем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ы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 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у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стан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о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вке    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 xml:space="preserve"> 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га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з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ов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ы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п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ри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б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оров. Горел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к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  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pacing w:val="-57"/>
                <w:sz w:val="24"/>
                <w:szCs w:val="24"/>
                <w:lang w:eastAsia="ru-RU"/>
              </w:rPr>
              <w:t xml:space="preserve"> 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б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ыто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в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ых 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pacing w:val="-56"/>
                <w:sz w:val="24"/>
                <w:szCs w:val="24"/>
                <w:lang w:eastAsia="ru-RU"/>
              </w:rPr>
              <w:t xml:space="preserve"> 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л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ит водонаг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р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евате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ле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й.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pacing w:val="39"/>
                <w:sz w:val="24"/>
                <w:szCs w:val="24"/>
                <w:lang w:eastAsia="ru-RU"/>
              </w:rPr>
              <w:t xml:space="preserve"> 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Обор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у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дова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ие для 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о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м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у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нал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ь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о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-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ы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т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ов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ы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 п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р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д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прия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т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ий.                 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pacing w:val="-57"/>
                <w:sz w:val="24"/>
                <w:szCs w:val="24"/>
                <w:lang w:eastAsia="ru-RU"/>
              </w:rPr>
              <w:t xml:space="preserve"> 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О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сн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о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н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ые х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а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ракт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ер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ист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и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pacing w:val="197"/>
                <w:sz w:val="24"/>
                <w:szCs w:val="24"/>
                <w:lang w:eastAsia="ru-RU"/>
              </w:rPr>
              <w:t xml:space="preserve"> 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У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р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ойст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в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pacing w:val="196"/>
                <w:sz w:val="24"/>
                <w:szCs w:val="24"/>
                <w:lang w:eastAsia="ru-RU"/>
              </w:rPr>
              <w:t xml:space="preserve"> 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 тр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бов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а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и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я,    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pacing w:val="-36"/>
                <w:sz w:val="24"/>
                <w:szCs w:val="24"/>
                <w:lang w:eastAsia="ru-RU"/>
              </w:rPr>
              <w:t xml:space="preserve"> 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п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дъяв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л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яем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ы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 вн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у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тре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н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н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им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pacing w:val="76"/>
                <w:sz w:val="24"/>
                <w:szCs w:val="24"/>
                <w:lang w:eastAsia="ru-RU"/>
              </w:rPr>
              <w:t xml:space="preserve"> 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га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з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о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р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оводам.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pacing w:val="73"/>
                <w:sz w:val="24"/>
                <w:szCs w:val="24"/>
                <w:lang w:eastAsia="ru-RU"/>
              </w:rPr>
              <w:t xml:space="preserve"> 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Вв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о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 газоп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р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ов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о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д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ов  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pacing w:val="-57"/>
                <w:sz w:val="24"/>
                <w:szCs w:val="24"/>
                <w:lang w:eastAsia="ru-RU"/>
              </w:rPr>
              <w:t xml:space="preserve"> 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          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pacing w:val="-60"/>
                <w:sz w:val="24"/>
                <w:szCs w:val="24"/>
                <w:lang w:eastAsia="ru-RU"/>
              </w:rPr>
              <w:t xml:space="preserve"> 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зд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а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ние. 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Т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ребов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а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ния 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pacing w:val="-51"/>
                <w:sz w:val="24"/>
                <w:szCs w:val="24"/>
                <w:lang w:eastAsia="ru-RU"/>
              </w:rPr>
              <w:t xml:space="preserve"> 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  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pacing w:val="-53"/>
                <w:sz w:val="24"/>
                <w:szCs w:val="24"/>
                <w:lang w:eastAsia="ru-RU"/>
              </w:rPr>
              <w:t xml:space="preserve"> 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тр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у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бам, прокл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а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ы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в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ае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м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ым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pacing w:val="49"/>
                <w:sz w:val="24"/>
                <w:szCs w:val="24"/>
                <w:lang w:eastAsia="ru-RU"/>
              </w:rPr>
              <w:t xml:space="preserve"> 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в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у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три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pacing w:val="50"/>
                <w:sz w:val="24"/>
                <w:szCs w:val="24"/>
                <w:lang w:eastAsia="ru-RU"/>
              </w:rPr>
              <w:t xml:space="preserve"> 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зд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а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и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я. Зап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о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рн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а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я  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eastAsia="ru-RU"/>
              </w:rPr>
              <w:t xml:space="preserve"> 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р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т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у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ра,  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ru-RU"/>
              </w:rPr>
              <w:t xml:space="preserve"> 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места 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у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становки.  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Т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о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а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н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 п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о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м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ещ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е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ни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я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pacing w:val="30"/>
                <w:sz w:val="24"/>
                <w:szCs w:val="24"/>
                <w:lang w:eastAsia="ru-RU"/>
              </w:rPr>
              <w:t xml:space="preserve"> 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у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хо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н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ь.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pacing w:val="26"/>
                <w:sz w:val="24"/>
                <w:szCs w:val="24"/>
                <w:lang w:eastAsia="ru-RU"/>
              </w:rPr>
              <w:t xml:space="preserve"> 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Уст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ро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йство д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ы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м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о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хо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д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ов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pacing w:val="70"/>
                <w:sz w:val="24"/>
                <w:szCs w:val="24"/>
                <w:lang w:eastAsia="ru-RU"/>
              </w:rPr>
              <w:t xml:space="preserve"> 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о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pacing w:val="69"/>
                <w:sz w:val="24"/>
                <w:szCs w:val="24"/>
                <w:lang w:eastAsia="ru-RU"/>
              </w:rPr>
              <w:t xml:space="preserve"> 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ы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т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ов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ы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pacing w:val="71"/>
                <w:sz w:val="24"/>
                <w:szCs w:val="24"/>
                <w:lang w:eastAsia="ru-RU"/>
              </w:rPr>
              <w:t xml:space="preserve"> 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га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з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ов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ы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 при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бо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о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 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pacing w:val="-19"/>
                <w:sz w:val="24"/>
                <w:szCs w:val="24"/>
                <w:lang w:eastAsia="ru-RU"/>
              </w:rPr>
              <w:t xml:space="preserve"> 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 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pacing w:val="-16"/>
                <w:sz w:val="24"/>
                <w:szCs w:val="24"/>
                <w:lang w:eastAsia="ru-RU"/>
              </w:rPr>
              <w:t xml:space="preserve"> 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от </w:t>
            </w:r>
            <w:proofErr w:type="spellStart"/>
            <w:r w:rsidRPr="00B51D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газопо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т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е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бляюще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г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proofErr w:type="spellEnd"/>
            <w:r w:rsidRPr="00B51DA2">
              <w:rPr>
                <w:rFonts w:ascii="Times New Roman" w:eastAsia="Times New Roman" w:hAnsi="Times New Roman" w:cs="Times New Roman"/>
                <w:color w:val="000000"/>
                <w:spacing w:val="46"/>
                <w:sz w:val="24"/>
                <w:szCs w:val="24"/>
                <w:lang w:eastAsia="ru-RU"/>
              </w:rPr>
              <w:t xml:space="preserve"> 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о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у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о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ва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н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ия 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pacing w:val="-32"/>
                <w:sz w:val="24"/>
                <w:szCs w:val="24"/>
                <w:lang w:eastAsia="ru-RU"/>
              </w:rPr>
              <w:t xml:space="preserve"> 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комм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у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нал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ь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н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>о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-б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ы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т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ов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ы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х 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п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д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прия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т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ий.</w:t>
            </w:r>
          </w:p>
        </w:tc>
        <w:tc>
          <w:tcPr>
            <w:tcW w:w="255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74F29" w:rsidRDefault="00B51DA2" w:rsidP="00E74F29">
            <w:pPr>
              <w:spacing w:before="14" w:after="0" w:line="240" w:lineRule="auto"/>
              <w:ind w:left="142" w:right="7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51D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МДК 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0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0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 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О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о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ен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нос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т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 проек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т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и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о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а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н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ия сис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т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ем </w:t>
            </w:r>
            <w:proofErr w:type="spellStart"/>
            <w:r w:rsidRPr="00B51D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газ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о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с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дел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е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ни</w:t>
            </w:r>
            <w:proofErr w:type="spellEnd"/>
            <w:r w:rsidRPr="00B51D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я и </w:t>
            </w:r>
            <w:proofErr w:type="spellStart"/>
            <w:r w:rsidRPr="00B51D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газопо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т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е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бле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н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ия</w:t>
            </w:r>
            <w:proofErr w:type="spellEnd"/>
            <w:r w:rsidRPr="00B51D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E74F29" w:rsidRDefault="00B51DA2" w:rsidP="00E74F29">
            <w:pPr>
              <w:spacing w:before="14" w:after="0" w:line="240" w:lineRule="auto"/>
              <w:ind w:left="142" w:right="7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51DA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Т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ема: </w:t>
            </w:r>
          </w:p>
          <w:p w:rsidR="00B51DA2" w:rsidRPr="00B51DA2" w:rsidRDefault="00B51DA2" w:rsidP="00E74F29">
            <w:pPr>
              <w:spacing w:before="14" w:after="0" w:line="240" w:lineRule="auto"/>
              <w:ind w:left="142" w:right="7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51D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Га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з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в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ые при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бо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ры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 xml:space="preserve"> 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 аппарат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у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</w:t>
            </w:r>
          </w:p>
        </w:tc>
        <w:tc>
          <w:tcPr>
            <w:tcW w:w="847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51DA2" w:rsidRPr="00B51DA2" w:rsidRDefault="00B51DA2" w:rsidP="00B51DA2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51DA2" w:rsidRPr="00B51DA2" w:rsidRDefault="00E74F29" w:rsidP="00E74F29">
            <w:pPr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 xml:space="preserve">      </w:t>
            </w:r>
            <w:r w:rsidR="00B51DA2" w:rsidRPr="00B51DA2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4</w:t>
            </w:r>
            <w:r w:rsidR="00B51DA2" w:rsidRPr="00B51D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B51DA2" w:rsidRPr="00B51DA2" w:rsidTr="00B035FB">
        <w:trPr>
          <w:cantSplit/>
          <w:trHeight w:hRule="exact" w:val="3410"/>
          <w:jc w:val="center"/>
        </w:trPr>
        <w:tc>
          <w:tcPr>
            <w:tcW w:w="2127" w:type="dxa"/>
            <w:gridSpan w:val="2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51DA2" w:rsidRPr="00B51DA2" w:rsidRDefault="00B51DA2" w:rsidP="00B51DA2">
            <w:pPr>
              <w:spacing w:before="14" w:after="0" w:line="240" w:lineRule="auto"/>
              <w:ind w:left="108" w:right="9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51D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Уст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ро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йство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 xml:space="preserve"> 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 об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о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у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до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ва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н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ие гази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ф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ци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о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а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 </w:t>
            </w:r>
            <w:proofErr w:type="spellStart"/>
            <w:r w:rsidRPr="00B51D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ных</w:t>
            </w:r>
            <w:proofErr w:type="spellEnd"/>
            <w:r w:rsidRPr="00B51D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к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отел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ь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н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ых и </w:t>
            </w:r>
            <w:proofErr w:type="spellStart"/>
            <w:r w:rsidRPr="00B51D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м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ышле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н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н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</w:t>
            </w:r>
            <w:proofErr w:type="spellEnd"/>
            <w:r w:rsidRPr="00B51D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х, к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о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мм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у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нал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ь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ы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 п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р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д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прия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т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ий</w:t>
            </w:r>
          </w:p>
        </w:tc>
        <w:tc>
          <w:tcPr>
            <w:tcW w:w="5245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51DA2" w:rsidRPr="00B51DA2" w:rsidRDefault="00B51DA2" w:rsidP="00E74F29">
            <w:pPr>
              <w:tabs>
                <w:tab w:val="left" w:pos="868"/>
                <w:tab w:val="left" w:pos="1676"/>
                <w:tab w:val="left" w:pos="2028"/>
                <w:tab w:val="left" w:pos="2529"/>
                <w:tab w:val="left" w:pos="3085"/>
                <w:tab w:val="left" w:pos="3599"/>
              </w:tabs>
              <w:spacing w:before="14" w:after="0" w:line="239" w:lineRule="auto"/>
              <w:ind w:left="105" w:right="3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51D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Водо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г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е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й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н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ые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pacing w:val="124"/>
                <w:sz w:val="24"/>
                <w:szCs w:val="24"/>
                <w:lang w:eastAsia="ru-RU"/>
              </w:rPr>
              <w:t xml:space="preserve"> 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к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отлы.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</w:r>
            <w:r w:rsidRPr="00B51DA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П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р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ов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ы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 к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о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л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ы.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pacing w:val="88"/>
                <w:sz w:val="24"/>
                <w:szCs w:val="24"/>
                <w:lang w:eastAsia="ru-RU"/>
              </w:rPr>
              <w:t xml:space="preserve"> 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Га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з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ов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ы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pacing w:val="90"/>
                <w:sz w:val="24"/>
                <w:szCs w:val="24"/>
                <w:lang w:eastAsia="ru-RU"/>
              </w:rPr>
              <w:t xml:space="preserve"> 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pacing w:val="87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51D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газомаз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у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тные</w:t>
            </w:r>
            <w:proofErr w:type="spellEnd"/>
            <w:r w:rsidRPr="00B51D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о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л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ы.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pacing w:val="37"/>
                <w:sz w:val="24"/>
                <w:szCs w:val="24"/>
                <w:lang w:eastAsia="ru-RU"/>
              </w:rPr>
              <w:t xml:space="preserve"> 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Контак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т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ы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pacing w:val="37"/>
                <w:sz w:val="24"/>
                <w:szCs w:val="24"/>
                <w:lang w:eastAsia="ru-RU"/>
              </w:rPr>
              <w:t xml:space="preserve"> 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pacing w:val="40"/>
                <w:sz w:val="24"/>
                <w:szCs w:val="24"/>
                <w:lang w:eastAsia="ru-RU"/>
              </w:rPr>
              <w:t xml:space="preserve"> 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к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н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т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а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т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о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-п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о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е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р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н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т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ные  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pacing w:val="-60"/>
                <w:sz w:val="24"/>
                <w:szCs w:val="24"/>
                <w:lang w:eastAsia="ru-RU"/>
              </w:rPr>
              <w:t xml:space="preserve"> 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котлы. Констр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у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ктив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н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ые  э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л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ементы к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о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л</w:t>
            </w:r>
            <w:r w:rsidR="00E74F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ов. 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л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м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е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нты         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ru-RU"/>
              </w:rPr>
              <w:t xml:space="preserve"> 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с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хем о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б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в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язо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чн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ых</w:t>
            </w:r>
            <w:r w:rsidR="00E74F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pacing w:val="-45"/>
                <w:sz w:val="24"/>
                <w:szCs w:val="24"/>
                <w:lang w:eastAsia="ru-RU"/>
              </w:rPr>
              <w:t xml:space="preserve"> 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</w:t>
            </w:r>
            <w:r w:rsidR="00E74F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з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пр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ов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о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о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в. Д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ы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м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ов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ы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е       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pacing w:val="-59"/>
                <w:sz w:val="24"/>
                <w:szCs w:val="24"/>
                <w:lang w:eastAsia="ru-RU"/>
              </w:rPr>
              <w:t xml:space="preserve"> 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тр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у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ы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.</w:t>
            </w:r>
            <w:r w:rsidR="00E74F29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 xml:space="preserve"> 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н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стр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у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кции топок.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pacing w:val="75"/>
                <w:sz w:val="24"/>
                <w:szCs w:val="24"/>
                <w:lang w:eastAsia="ru-RU"/>
              </w:rPr>
              <w:t xml:space="preserve"> 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тр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ойст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в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pacing w:val="74"/>
                <w:sz w:val="24"/>
                <w:szCs w:val="24"/>
                <w:lang w:eastAsia="ru-RU"/>
              </w:rPr>
              <w:t xml:space="preserve"> 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pacing w:val="76"/>
                <w:sz w:val="24"/>
                <w:szCs w:val="24"/>
                <w:lang w:eastAsia="ru-RU"/>
              </w:rPr>
              <w:t xml:space="preserve"> 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п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а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раме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т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ры газов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ы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х 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pacing w:val="-59"/>
                <w:sz w:val="24"/>
                <w:szCs w:val="24"/>
                <w:lang w:eastAsia="ru-RU"/>
              </w:rPr>
              <w:t xml:space="preserve"> 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г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о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рел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о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к. 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pacing w:val="-60"/>
                <w:sz w:val="24"/>
                <w:szCs w:val="24"/>
                <w:lang w:eastAsia="ru-RU"/>
              </w:rPr>
              <w:t xml:space="preserve"> 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ы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бор к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о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и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чества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pacing w:val="147"/>
                <w:sz w:val="24"/>
                <w:szCs w:val="24"/>
                <w:lang w:eastAsia="ru-RU"/>
              </w:rPr>
              <w:t xml:space="preserve"> 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pacing w:val="149"/>
                <w:sz w:val="24"/>
                <w:szCs w:val="24"/>
                <w:lang w:eastAsia="ru-RU"/>
              </w:rPr>
              <w:t xml:space="preserve"> 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с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та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pacing w:val="149"/>
                <w:sz w:val="24"/>
                <w:szCs w:val="24"/>
                <w:lang w:eastAsia="ru-RU"/>
              </w:rPr>
              <w:t xml:space="preserve"> 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у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станов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к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 г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о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р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елок.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pacing w:val="90"/>
                <w:sz w:val="24"/>
                <w:szCs w:val="24"/>
                <w:lang w:eastAsia="ru-RU"/>
              </w:rPr>
              <w:t xml:space="preserve"> 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о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е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нн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о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сти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pacing w:val="90"/>
                <w:sz w:val="24"/>
                <w:szCs w:val="24"/>
                <w:lang w:eastAsia="ru-RU"/>
              </w:rPr>
              <w:t xml:space="preserve"> 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сж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г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н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ия газо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в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ого</w:t>
            </w:r>
            <w:r w:rsidR="00E74F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то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пл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ива. 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П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е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о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хр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ан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ите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льн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о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-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з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ры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в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ы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 клап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а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ны.</w:t>
            </w:r>
            <w:r w:rsidR="00E74F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Т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г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о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у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ь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в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ые 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у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стр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о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йства.               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pacing w:val="-55"/>
                <w:sz w:val="24"/>
                <w:szCs w:val="24"/>
                <w:lang w:eastAsia="ru-RU"/>
              </w:rPr>
              <w:t xml:space="preserve"> 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П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итате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ль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ные 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у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стр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о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йства.  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П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т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т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ел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ь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ная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</w:r>
            <w:r w:rsidRPr="00B51DA2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в</w:t>
            </w:r>
            <w:r w:rsidR="00E74F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ода для 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о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л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ов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и</w:t>
            </w:r>
            <w:r w:rsidR="00E74F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спос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об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ы 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pacing w:val="-70"/>
                <w:sz w:val="24"/>
                <w:szCs w:val="24"/>
                <w:lang w:eastAsia="ru-RU"/>
              </w:rPr>
              <w:t xml:space="preserve"> 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ее обр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а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бо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т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55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74F29" w:rsidRDefault="00B51DA2" w:rsidP="00E74F29">
            <w:pPr>
              <w:spacing w:before="14" w:after="0" w:line="240" w:lineRule="auto"/>
              <w:ind w:left="142" w:right="7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51D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МДК 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0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0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 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О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о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ен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нос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т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 проек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т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и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о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а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н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ия систем </w:t>
            </w:r>
            <w:proofErr w:type="spellStart"/>
            <w:r w:rsidRPr="00B51D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газ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о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с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дел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е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ни</w:t>
            </w:r>
            <w:proofErr w:type="spellEnd"/>
            <w:r w:rsidRPr="00B51D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я и </w:t>
            </w:r>
            <w:proofErr w:type="spellStart"/>
            <w:r w:rsidRPr="00B51D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газопо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т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е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бле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н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ия</w:t>
            </w:r>
            <w:proofErr w:type="spellEnd"/>
            <w:r w:rsidRPr="00B51D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E74F29" w:rsidRDefault="00B51DA2" w:rsidP="00E74F29">
            <w:pPr>
              <w:spacing w:before="14" w:after="0" w:line="240" w:lineRule="auto"/>
              <w:ind w:left="142" w:right="7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51DA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Т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ема: </w:t>
            </w:r>
          </w:p>
          <w:p w:rsidR="00B51DA2" w:rsidRPr="00B51DA2" w:rsidRDefault="00B51DA2" w:rsidP="00E74F29">
            <w:pPr>
              <w:spacing w:before="14" w:after="0" w:line="240" w:lineRule="auto"/>
              <w:ind w:left="142" w:right="7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51D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о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ня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т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ие о к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о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л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ь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н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ы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х 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у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становках</w:t>
            </w:r>
          </w:p>
        </w:tc>
        <w:tc>
          <w:tcPr>
            <w:tcW w:w="847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51DA2" w:rsidRPr="00B51DA2" w:rsidRDefault="00B51DA2" w:rsidP="00B51DA2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51DA2" w:rsidRPr="00B51DA2" w:rsidRDefault="00E74F29" w:rsidP="00E74F29">
            <w:pPr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 xml:space="preserve">      </w:t>
            </w:r>
            <w:r w:rsidR="00B51DA2" w:rsidRPr="00B51DA2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4</w:t>
            </w:r>
            <w:r w:rsidR="00B51DA2" w:rsidRPr="00B51D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</w:tr>
      <w:tr w:rsidR="00B51DA2" w:rsidRPr="00B51DA2" w:rsidTr="00B035FB">
        <w:trPr>
          <w:cantSplit/>
          <w:trHeight w:hRule="exact" w:val="333"/>
          <w:jc w:val="center"/>
        </w:trPr>
        <w:tc>
          <w:tcPr>
            <w:tcW w:w="9923" w:type="dxa"/>
            <w:gridSpan w:val="6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51DA2" w:rsidRPr="00B51DA2" w:rsidRDefault="00B51DA2" w:rsidP="00B51DA2">
            <w:pPr>
              <w:spacing w:before="14" w:after="0" w:line="237" w:lineRule="auto"/>
              <w:ind w:left="786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51DA2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Итого</w:t>
            </w:r>
            <w:r w:rsidRPr="00B51D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</w:t>
            </w:r>
          </w:p>
        </w:tc>
        <w:tc>
          <w:tcPr>
            <w:tcW w:w="847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51DA2" w:rsidRPr="00B51DA2" w:rsidRDefault="00A14F17" w:rsidP="00A14F17">
            <w:pPr>
              <w:spacing w:before="14" w:after="0" w:line="237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 xml:space="preserve">    </w:t>
            </w:r>
            <w:r w:rsidR="00B51DA2" w:rsidRPr="00B51DA2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1</w:t>
            </w:r>
            <w:r w:rsidR="00B51DA2" w:rsidRPr="00B51DA2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4</w:t>
            </w:r>
            <w:r w:rsidR="00B51DA2" w:rsidRPr="00B51D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</w:tr>
    </w:tbl>
    <w:p w:rsidR="000810A8" w:rsidRDefault="000810A8" w:rsidP="003321A8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0810A8" w:rsidRDefault="000810A8" w:rsidP="003321A8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3321A8" w:rsidRPr="00E74F29" w:rsidRDefault="003321A8" w:rsidP="003321A8">
      <w:pPr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74F2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4. СПЕЦИАЛЬНЫЕ УСЛОВИЯ РЕАЛИЗАЦИИ ПРОГРАММЫ ПРАКТИКИ</w:t>
      </w:r>
    </w:p>
    <w:p w:rsidR="003321A8" w:rsidRPr="003321A8" w:rsidRDefault="003321A8" w:rsidP="003321A8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3321A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4.1. Требования к проведению учебной практики УП 01</w:t>
      </w:r>
      <w:r w:rsidR="00B035F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.01</w:t>
      </w:r>
      <w:r w:rsidRPr="003321A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</w:p>
    <w:p w:rsidR="003321A8" w:rsidRPr="003321A8" w:rsidRDefault="003321A8" w:rsidP="003321A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3321A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3321A8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Учебная практика проводится в учебных, учебно-производственных мастерских, лабораториях, учебно-опытных хозяйствах, учебных полигонах, учебных базах практики и иных структурных подразделениях образовательной организации либо в других организациях в специально оборудованных помещениях на основе договоров между образовательным учреждением и этой организацией, осуществляющей деятельность по образовательной программе соответствующего профиля.</w:t>
      </w:r>
    </w:p>
    <w:p w:rsidR="003321A8" w:rsidRPr="003321A8" w:rsidRDefault="003321A8" w:rsidP="003321A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3321A8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Продолжительность рабочего дня студентов при прохождении учебной практики для получения первичных профессиональных умений и навыков, не связанной с выполнением производительного (физического) труда, составляет 36 академических часов в неделю независимо от возраста студентов.</w:t>
      </w:r>
    </w:p>
    <w:p w:rsidR="003321A8" w:rsidRPr="003321A8" w:rsidRDefault="003321A8" w:rsidP="003321A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3321A8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Учебная практика проводится мастерами производственного обучения и (или) преподавателями дисциплин профессионального цикла.</w:t>
      </w:r>
    </w:p>
    <w:p w:rsidR="003321A8" w:rsidRPr="003321A8" w:rsidRDefault="003321A8" w:rsidP="003321A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3321A8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Учебная практика завершается оценкой уровня освоенных профессиональных компетенций в форме дифференцированного зачета за счет часов, отведенных на учебную практику. К зачету допускаются студенты, выполнившие требования программы практики и представившие пакет документов по практике:</w:t>
      </w:r>
    </w:p>
    <w:p w:rsidR="003321A8" w:rsidRPr="003321A8" w:rsidRDefault="003321A8" w:rsidP="003321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3321A8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- дневник практики;</w:t>
      </w:r>
    </w:p>
    <w:p w:rsidR="003321A8" w:rsidRPr="003321A8" w:rsidRDefault="003321A8" w:rsidP="003321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3321A8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- отчет по практике.</w:t>
      </w:r>
    </w:p>
    <w:p w:rsidR="003321A8" w:rsidRPr="003321A8" w:rsidRDefault="003321A8" w:rsidP="003321A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3321A8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В период прохождения учебной практики осуществляется 3-х ступенчатый контроль за выполнением требований охраны труда, безопасности жизнедеятельности и пожарной безопасности в соответствии с правилами и нормами, в том числе отраслевыми.</w:t>
      </w:r>
    </w:p>
    <w:p w:rsidR="003321A8" w:rsidRPr="003321A8" w:rsidRDefault="003321A8" w:rsidP="009B010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3321A8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Руководитель практики проводит занятия учебной практики в соответствии с программой учебной практики в пределах 36-часовой рабочей недели, осуществляет организационное, учебно-методическое и материально-техническое обеспечение процесса учебной практики в соответствии с лицензионными требованиями и выполняет функции, предусмотренные должностными инструкциями.</w:t>
      </w:r>
      <w:r w:rsidRPr="003321A8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cr/>
        <w:t xml:space="preserve">  </w:t>
      </w:r>
      <w:r w:rsidRPr="003321A8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ab/>
      </w:r>
    </w:p>
    <w:p w:rsidR="003321A8" w:rsidRPr="003321A8" w:rsidRDefault="003321A8" w:rsidP="003321A8">
      <w:pPr>
        <w:keepNext/>
        <w:widowControl w:val="0"/>
        <w:tabs>
          <w:tab w:val="left" w:pos="0"/>
          <w:tab w:val="left" w:pos="6521"/>
        </w:tabs>
        <w:suppressAutoHyphens/>
        <w:overflowPunct w:val="0"/>
        <w:autoSpaceDE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321A8">
        <w:rPr>
          <w:rFonts w:ascii="Times New Roman" w:eastAsia="Times New Roman" w:hAnsi="Times New Roman" w:cs="Times New Roman"/>
          <w:b/>
          <w:sz w:val="24"/>
          <w:szCs w:val="24"/>
        </w:rPr>
        <w:t>Требования безопасности во время работы</w:t>
      </w:r>
    </w:p>
    <w:p w:rsidR="003321A8" w:rsidRPr="003321A8" w:rsidRDefault="003321A8" w:rsidP="003321A8">
      <w:pPr>
        <w:widowControl w:val="0"/>
        <w:numPr>
          <w:ilvl w:val="1"/>
          <w:numId w:val="1"/>
        </w:numPr>
        <w:tabs>
          <w:tab w:val="left" w:pos="567"/>
          <w:tab w:val="left" w:pos="6521"/>
        </w:tabs>
        <w:suppressAutoHyphens/>
        <w:overflowPunct w:val="0"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321A8">
        <w:rPr>
          <w:rFonts w:ascii="Times New Roman" w:eastAsia="Times New Roman" w:hAnsi="Times New Roman" w:cs="Times New Roman"/>
          <w:sz w:val="24"/>
          <w:szCs w:val="24"/>
        </w:rPr>
        <w:t xml:space="preserve"> Преподаватель (руководитель практики) должен обеспечить безопасное проведение процесса практики.</w:t>
      </w:r>
    </w:p>
    <w:p w:rsidR="003321A8" w:rsidRPr="003321A8" w:rsidRDefault="003321A8" w:rsidP="003321A8">
      <w:pPr>
        <w:widowControl w:val="0"/>
        <w:numPr>
          <w:ilvl w:val="1"/>
          <w:numId w:val="1"/>
        </w:numPr>
        <w:tabs>
          <w:tab w:val="left" w:pos="567"/>
          <w:tab w:val="left" w:pos="6521"/>
        </w:tabs>
        <w:suppressAutoHyphens/>
        <w:overflowPunct w:val="0"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321A8">
        <w:rPr>
          <w:rFonts w:ascii="Times New Roman" w:eastAsia="Times New Roman" w:hAnsi="Times New Roman" w:cs="Times New Roman"/>
          <w:sz w:val="24"/>
          <w:szCs w:val="24"/>
        </w:rPr>
        <w:t xml:space="preserve"> Во время практики в помещении (кабинете) должна выполняться только та работа, которая предусмотрена программой практики.</w:t>
      </w:r>
    </w:p>
    <w:p w:rsidR="003321A8" w:rsidRPr="003321A8" w:rsidRDefault="003321A8" w:rsidP="003321A8">
      <w:pPr>
        <w:widowControl w:val="0"/>
        <w:numPr>
          <w:ilvl w:val="1"/>
          <w:numId w:val="1"/>
        </w:numPr>
        <w:tabs>
          <w:tab w:val="left" w:pos="567"/>
          <w:tab w:val="left" w:pos="6521"/>
        </w:tabs>
        <w:suppressAutoHyphens/>
        <w:overflowPunct w:val="0"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321A8">
        <w:rPr>
          <w:rFonts w:ascii="Times New Roman" w:eastAsia="Times New Roman" w:hAnsi="Times New Roman" w:cs="Times New Roman"/>
          <w:sz w:val="24"/>
          <w:szCs w:val="24"/>
        </w:rPr>
        <w:t xml:space="preserve"> При проведении демонстрационных работ, лабораторных и практических занятий в помощь преподавателю (руководителю практики) должен быть назначен помощник (лаборант, ассистент, инженер). Функции помощника запрещается выполнять </w:t>
      </w:r>
      <w:r w:rsidRPr="003321A8">
        <w:rPr>
          <w:rFonts w:ascii="Times New Roman" w:eastAsia="Times New Roman" w:hAnsi="Times New Roman" w:cs="Times New Roman"/>
          <w:sz w:val="24"/>
          <w:szCs w:val="24"/>
        </w:rPr>
        <w:lastRenderedPageBreak/>
        <w:t>обучающемуся.</w:t>
      </w:r>
    </w:p>
    <w:p w:rsidR="003321A8" w:rsidRPr="003321A8" w:rsidRDefault="003321A8" w:rsidP="003321A8">
      <w:pPr>
        <w:widowControl w:val="0"/>
        <w:numPr>
          <w:ilvl w:val="1"/>
          <w:numId w:val="1"/>
        </w:numPr>
        <w:tabs>
          <w:tab w:val="left" w:pos="567"/>
          <w:tab w:val="left" w:pos="6521"/>
        </w:tabs>
        <w:suppressAutoHyphens/>
        <w:overflowPunct w:val="0"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321A8">
        <w:rPr>
          <w:rFonts w:ascii="Times New Roman" w:eastAsia="Times New Roman" w:hAnsi="Times New Roman" w:cs="Times New Roman"/>
          <w:sz w:val="24"/>
          <w:szCs w:val="24"/>
        </w:rPr>
        <w:t xml:space="preserve"> Преподавателю (руководителю практики) запрещается выполнять любые виды ремонтно-восстановительных работ на рабочем месте обучающегося или в помещении во время практики. Ремонт должен выполнять специально подготовленный персонал учреждения (электромонтер, слесарь, электромеханик и др.).</w:t>
      </w:r>
    </w:p>
    <w:p w:rsidR="003321A8" w:rsidRPr="003321A8" w:rsidRDefault="003321A8" w:rsidP="003321A8">
      <w:pPr>
        <w:widowControl w:val="0"/>
        <w:numPr>
          <w:ilvl w:val="1"/>
          <w:numId w:val="1"/>
        </w:numPr>
        <w:tabs>
          <w:tab w:val="left" w:pos="567"/>
          <w:tab w:val="left" w:pos="6521"/>
        </w:tabs>
        <w:suppressAutoHyphens/>
        <w:overflowPunct w:val="0"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321A8">
        <w:rPr>
          <w:rFonts w:ascii="Times New Roman" w:eastAsia="Times New Roman" w:hAnsi="Times New Roman" w:cs="Times New Roman"/>
          <w:sz w:val="24"/>
          <w:szCs w:val="24"/>
        </w:rPr>
        <w:t xml:space="preserve"> Если преподаватель (руководитель практики) или обучающийся во время занятий внезапно почувствовал себя нездоровым, преподавателем (руководителем практики) должны быть приняты экстренные меры:</w:t>
      </w:r>
    </w:p>
    <w:p w:rsidR="003321A8" w:rsidRPr="003321A8" w:rsidRDefault="003321A8" w:rsidP="003321A8">
      <w:pPr>
        <w:widowControl w:val="0"/>
        <w:numPr>
          <w:ilvl w:val="0"/>
          <w:numId w:val="2"/>
        </w:numPr>
        <w:tabs>
          <w:tab w:val="left" w:pos="567"/>
          <w:tab w:val="left" w:pos="6521"/>
        </w:tabs>
        <w:suppressAutoHyphens/>
        <w:overflowPunct w:val="0"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321A8">
        <w:rPr>
          <w:rFonts w:ascii="Times New Roman" w:eastAsia="Times New Roman" w:hAnsi="Times New Roman" w:cs="Times New Roman"/>
          <w:sz w:val="24"/>
          <w:szCs w:val="24"/>
        </w:rPr>
        <w:t xml:space="preserve"> при нарушении здоровья обучающегося (головокружение, обморок, кровотечение из носа и др.) преподаватель (руководитель практики) должен оказать ему необходимую первую доврачебную помощь, вызвать медработника или проводить заболевшего в медпункт образовательного учреждения (лечебное учреждение);</w:t>
      </w:r>
    </w:p>
    <w:p w:rsidR="003321A8" w:rsidRPr="003321A8" w:rsidRDefault="003321A8" w:rsidP="003321A8">
      <w:pPr>
        <w:widowControl w:val="0"/>
        <w:numPr>
          <w:ilvl w:val="0"/>
          <w:numId w:val="3"/>
        </w:numPr>
        <w:tabs>
          <w:tab w:val="left" w:pos="567"/>
          <w:tab w:val="left" w:pos="6521"/>
        </w:tabs>
        <w:suppressAutoHyphens/>
        <w:overflowPunct w:val="0"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321A8">
        <w:rPr>
          <w:rFonts w:ascii="Times New Roman" w:eastAsia="Times New Roman" w:hAnsi="Times New Roman" w:cs="Times New Roman"/>
          <w:sz w:val="24"/>
          <w:szCs w:val="24"/>
        </w:rPr>
        <w:t xml:space="preserve"> при внезапном ухудшении здоровья преподавателя (руководителя практики) поставить в известность через одного из обучающихся администрацию колледжа о случившемся. Дальнейшие действия представителя администрации сводятся к оказанию помощи заболевшему преподавателю (руководителю практики) и руководству группой обучающихся в течение времени практики.</w:t>
      </w:r>
    </w:p>
    <w:p w:rsidR="003321A8" w:rsidRPr="003321A8" w:rsidRDefault="003321A8" w:rsidP="003321A8">
      <w:pPr>
        <w:widowControl w:val="0"/>
        <w:numPr>
          <w:ilvl w:val="1"/>
          <w:numId w:val="1"/>
        </w:numPr>
        <w:tabs>
          <w:tab w:val="left" w:pos="567"/>
          <w:tab w:val="left" w:pos="6521"/>
        </w:tabs>
        <w:suppressAutoHyphens/>
        <w:overflowPunct w:val="0"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321A8">
        <w:rPr>
          <w:rFonts w:ascii="Times New Roman" w:eastAsia="Times New Roman" w:hAnsi="Times New Roman" w:cs="Times New Roman"/>
          <w:sz w:val="24"/>
          <w:szCs w:val="24"/>
        </w:rPr>
        <w:t xml:space="preserve"> Преподаватель (руководитель практики) должен применять меры дисциплинарного воздействия на обучающихся, которые сознательно нарушают правила безопасного поведения во время проведения практики, вплоть до отстранения от выполнения работ.</w:t>
      </w:r>
    </w:p>
    <w:p w:rsidR="003321A8" w:rsidRPr="003321A8" w:rsidRDefault="003321A8" w:rsidP="003321A8">
      <w:pPr>
        <w:widowControl w:val="0"/>
        <w:numPr>
          <w:ilvl w:val="1"/>
          <w:numId w:val="1"/>
        </w:numPr>
        <w:tabs>
          <w:tab w:val="left" w:pos="567"/>
          <w:tab w:val="left" w:pos="6521"/>
        </w:tabs>
        <w:suppressAutoHyphens/>
        <w:overflowPunct w:val="0"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321A8">
        <w:rPr>
          <w:rFonts w:ascii="Times New Roman" w:eastAsia="Times New Roman" w:hAnsi="Times New Roman" w:cs="Times New Roman"/>
          <w:sz w:val="24"/>
          <w:szCs w:val="24"/>
        </w:rPr>
        <w:t xml:space="preserve"> Преподаватель (руководитель практики) должен доводить до сведения администрации колледжа о всех недостатках в обеспечении охраны труда преподавателей и обучающихся, снижающих жизнедеятельность и работоспособность организма человека.</w:t>
      </w:r>
    </w:p>
    <w:p w:rsidR="008D0B26" w:rsidRDefault="008D0B26" w:rsidP="003321A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321A8" w:rsidRPr="003321A8" w:rsidRDefault="003321A8" w:rsidP="003321A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321A8">
        <w:rPr>
          <w:rFonts w:ascii="Times New Roman" w:eastAsia="Times New Roman" w:hAnsi="Times New Roman" w:cs="Times New Roman"/>
          <w:b/>
          <w:sz w:val="24"/>
          <w:szCs w:val="24"/>
        </w:rPr>
        <w:t xml:space="preserve">Основные требования пожарной безопасности </w:t>
      </w:r>
    </w:p>
    <w:p w:rsidR="003321A8" w:rsidRPr="003321A8" w:rsidRDefault="003321A8" w:rsidP="003321A8">
      <w:pPr>
        <w:shd w:val="clear" w:color="auto" w:fill="FFFFFF"/>
        <w:tabs>
          <w:tab w:val="left" w:pos="99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321A8">
        <w:rPr>
          <w:rFonts w:ascii="Times New Roman" w:eastAsia="Times New Roman" w:hAnsi="Times New Roman" w:cs="Times New Roman"/>
          <w:sz w:val="24"/>
          <w:szCs w:val="24"/>
        </w:rPr>
        <w:t>Обучающийся должен выполнять правила по пожарной безопасности, а в случае возникновения пожара должен выполнять основные требования противопожарного режима:</w:t>
      </w:r>
    </w:p>
    <w:p w:rsidR="003321A8" w:rsidRPr="003321A8" w:rsidRDefault="003321A8" w:rsidP="00DF7387">
      <w:pPr>
        <w:widowControl w:val="0"/>
        <w:numPr>
          <w:ilvl w:val="0"/>
          <w:numId w:val="7"/>
        </w:numPr>
        <w:shd w:val="clear" w:color="auto" w:fill="FFFFFF"/>
        <w:tabs>
          <w:tab w:val="left" w:pos="994"/>
        </w:tabs>
        <w:spacing w:after="0" w:line="240" w:lineRule="auto"/>
        <w:contextualSpacing/>
        <w:jc w:val="both"/>
        <w:rPr>
          <w:rFonts w:ascii="Times New Roman" w:eastAsia="Courier New" w:hAnsi="Times New Roman" w:cs="Courier New"/>
          <w:color w:val="000000"/>
          <w:sz w:val="24"/>
          <w:szCs w:val="24"/>
          <w:lang w:eastAsia="ru-RU"/>
        </w:rPr>
      </w:pPr>
      <w:r w:rsidRPr="003321A8">
        <w:rPr>
          <w:rFonts w:ascii="Times New Roman" w:eastAsia="Courier New" w:hAnsi="Times New Roman" w:cs="Courier New"/>
          <w:color w:val="000000"/>
          <w:sz w:val="24"/>
          <w:szCs w:val="24"/>
          <w:lang w:eastAsia="ru-RU"/>
        </w:rPr>
        <w:t>знать, где находятся первичные средства пожаротушения, а также какие подручные средства можно применять при тушении пожара;</w:t>
      </w:r>
    </w:p>
    <w:p w:rsidR="003321A8" w:rsidRPr="003321A8" w:rsidRDefault="003321A8" w:rsidP="00DF7387">
      <w:pPr>
        <w:widowControl w:val="0"/>
        <w:numPr>
          <w:ilvl w:val="0"/>
          <w:numId w:val="7"/>
        </w:numPr>
        <w:shd w:val="clear" w:color="auto" w:fill="FFFFFF"/>
        <w:tabs>
          <w:tab w:val="left" w:pos="931"/>
        </w:tabs>
        <w:spacing w:after="0" w:line="240" w:lineRule="auto"/>
        <w:contextualSpacing/>
        <w:jc w:val="both"/>
        <w:rPr>
          <w:rFonts w:ascii="Times New Roman" w:eastAsia="Courier New" w:hAnsi="Times New Roman" w:cs="Courier New"/>
          <w:color w:val="000000"/>
          <w:sz w:val="24"/>
          <w:szCs w:val="24"/>
          <w:lang w:eastAsia="ru-RU"/>
        </w:rPr>
      </w:pPr>
      <w:r w:rsidRPr="003321A8">
        <w:rPr>
          <w:rFonts w:ascii="Times New Roman" w:eastAsia="Courier New" w:hAnsi="Times New Roman" w:cs="Courier New"/>
          <w:color w:val="000000"/>
          <w:sz w:val="24"/>
          <w:szCs w:val="24"/>
          <w:lang w:eastAsia="ru-RU"/>
        </w:rPr>
        <w:t>при работе с огнеопасными материалами соблюдать противопожарные требования и иметь вблизи необходимого средства для тушения пожара;</w:t>
      </w:r>
    </w:p>
    <w:p w:rsidR="003321A8" w:rsidRPr="003321A8" w:rsidRDefault="003321A8" w:rsidP="00DF7387">
      <w:pPr>
        <w:widowControl w:val="0"/>
        <w:numPr>
          <w:ilvl w:val="0"/>
          <w:numId w:val="7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Courier New" w:hAnsi="Times New Roman" w:cs="Courier New"/>
          <w:color w:val="000000"/>
          <w:sz w:val="24"/>
          <w:szCs w:val="24"/>
          <w:lang w:eastAsia="ru-RU"/>
        </w:rPr>
      </w:pPr>
      <w:r w:rsidRPr="003321A8">
        <w:rPr>
          <w:rFonts w:ascii="Times New Roman" w:eastAsia="Courier New" w:hAnsi="Times New Roman" w:cs="Courier New"/>
          <w:color w:val="000000"/>
          <w:sz w:val="24"/>
          <w:szCs w:val="24"/>
          <w:lang w:eastAsia="ru-RU"/>
        </w:rPr>
        <w:t>уходя последним из рабочего помещения, необходимо выключить электросеть, за исключением дежурного освещения.</w:t>
      </w:r>
    </w:p>
    <w:p w:rsidR="003321A8" w:rsidRPr="003321A8" w:rsidRDefault="003321A8" w:rsidP="003321A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321A8">
        <w:rPr>
          <w:rFonts w:ascii="Times New Roman" w:eastAsia="Times New Roman" w:hAnsi="Times New Roman" w:cs="Times New Roman"/>
          <w:sz w:val="24"/>
          <w:szCs w:val="24"/>
        </w:rPr>
        <w:t>Обо всех замеченных нарушениях пожарной безопасности сообщать руководителю практики, администрации организации, учреждения.</w:t>
      </w:r>
    </w:p>
    <w:p w:rsidR="003321A8" w:rsidRPr="003321A8" w:rsidRDefault="003321A8" w:rsidP="008D0B26">
      <w:pPr>
        <w:shd w:val="clear" w:color="auto" w:fill="FFFFFF"/>
        <w:tabs>
          <w:tab w:val="left" w:pos="93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321A8">
        <w:rPr>
          <w:rFonts w:ascii="Times New Roman" w:eastAsia="Times New Roman" w:hAnsi="Times New Roman" w:cs="Times New Roman"/>
          <w:sz w:val="24"/>
          <w:szCs w:val="24"/>
        </w:rPr>
        <w:t>При возникновении пожара немедленно оповестить экстренные службы и администрацию предприятия, приступить к тушению очага возгорания (порядок действий определить самому в зависимости от степени угрозы).</w:t>
      </w:r>
    </w:p>
    <w:p w:rsidR="003321A8" w:rsidRPr="003321A8" w:rsidRDefault="003321A8" w:rsidP="008D0B26">
      <w:pPr>
        <w:keepNext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321A8" w:rsidRPr="003321A8" w:rsidRDefault="003321A8" w:rsidP="008D0B26">
      <w:pPr>
        <w:keepNext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3321A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4.2. Требования к минимальному материально-техническому обеспечению</w:t>
      </w:r>
    </w:p>
    <w:p w:rsidR="003321A8" w:rsidRDefault="003321A8" w:rsidP="008D0B2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321A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Для реализации программы Учебной практики УП 01</w:t>
      </w:r>
      <w:r w:rsidR="00DF738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.01</w:t>
      </w:r>
      <w:r w:rsidRPr="003321A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требуется наличие:</w:t>
      </w:r>
    </w:p>
    <w:p w:rsidR="00F8282F" w:rsidRPr="00F8282F" w:rsidRDefault="00F8282F" w:rsidP="008D0B26">
      <w:pPr>
        <w:pStyle w:val="afb"/>
        <w:numPr>
          <w:ilvl w:val="0"/>
          <w:numId w:val="10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eastAsia="Times New Roman" w:hAnsi="Times New Roman" w:cs="Times New Roman"/>
          <w:bCs/>
        </w:rPr>
      </w:pPr>
      <w:r>
        <w:rPr>
          <w:rFonts w:ascii="Times New Roman" w:eastAsia="Times New Roman" w:hAnsi="Times New Roman" w:cs="Times New Roman"/>
          <w:bCs/>
        </w:rPr>
        <w:t xml:space="preserve">Кабинета </w:t>
      </w:r>
      <w:r w:rsidRPr="00F8282F">
        <w:rPr>
          <w:rFonts w:ascii="Times New Roman" w:eastAsia="Times New Roman" w:hAnsi="Times New Roman" w:cs="Times New Roman"/>
          <w:bCs/>
        </w:rPr>
        <w:t>инженерной графики;</w:t>
      </w:r>
    </w:p>
    <w:p w:rsidR="00F8282F" w:rsidRDefault="00F8282F" w:rsidP="00DF7387">
      <w:pPr>
        <w:widowControl w:val="0"/>
        <w:numPr>
          <w:ilvl w:val="0"/>
          <w:numId w:val="8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rPr>
          <w:rFonts w:ascii="Times New Roman" w:eastAsia="Courier New" w:hAnsi="Times New Roman" w:cs="Courier New"/>
          <w:bCs/>
          <w:color w:val="000000"/>
          <w:sz w:val="24"/>
          <w:szCs w:val="24"/>
          <w:lang w:eastAsia="ru-RU"/>
        </w:rPr>
      </w:pPr>
      <w:r w:rsidRPr="00F8282F">
        <w:rPr>
          <w:rFonts w:ascii="Times New Roman" w:eastAsia="Courier New" w:hAnsi="Times New Roman" w:cs="Courier New"/>
          <w:bCs/>
          <w:color w:val="000000"/>
          <w:sz w:val="24"/>
          <w:szCs w:val="24"/>
          <w:lang w:eastAsia="ru-RU"/>
        </w:rPr>
        <w:t xml:space="preserve">Лаборатории: </w:t>
      </w:r>
    </w:p>
    <w:p w:rsidR="003321A8" w:rsidRPr="003321A8" w:rsidRDefault="00F8282F" w:rsidP="00F8282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contextualSpacing/>
        <w:rPr>
          <w:rFonts w:ascii="Times New Roman" w:eastAsia="Courier New" w:hAnsi="Times New Roman" w:cs="Courier New"/>
          <w:bCs/>
          <w:color w:val="000000"/>
          <w:sz w:val="24"/>
          <w:szCs w:val="24"/>
          <w:lang w:eastAsia="ru-RU"/>
        </w:rPr>
      </w:pPr>
      <w:r w:rsidRPr="00F8282F">
        <w:rPr>
          <w:rFonts w:ascii="Times New Roman" w:eastAsia="Courier New" w:hAnsi="Times New Roman" w:cs="Courier New"/>
          <w:bCs/>
          <w:color w:val="000000"/>
          <w:sz w:val="24"/>
          <w:szCs w:val="24"/>
          <w:lang w:eastAsia="ru-RU"/>
        </w:rPr>
        <w:t>информационных технологий</w:t>
      </w:r>
      <w:r>
        <w:rPr>
          <w:rFonts w:ascii="Times New Roman" w:eastAsia="Courier New" w:hAnsi="Times New Roman" w:cs="Courier New"/>
          <w:bCs/>
          <w:color w:val="000000"/>
          <w:sz w:val="24"/>
          <w:szCs w:val="24"/>
          <w:lang w:eastAsia="ru-RU"/>
        </w:rPr>
        <w:t>;</w:t>
      </w:r>
      <w:r w:rsidRPr="00F8282F">
        <w:rPr>
          <w:rFonts w:ascii="Times New Roman" w:eastAsia="Courier New" w:hAnsi="Times New Roman" w:cs="Courier New"/>
          <w:bCs/>
          <w:color w:val="000000"/>
          <w:sz w:val="24"/>
          <w:szCs w:val="24"/>
          <w:lang w:eastAsia="ru-RU"/>
        </w:rPr>
        <w:t xml:space="preserve"> </w:t>
      </w:r>
      <w:r w:rsidR="003321A8" w:rsidRPr="003321A8">
        <w:rPr>
          <w:rFonts w:ascii="Times New Roman" w:eastAsia="Courier New" w:hAnsi="Times New Roman" w:cs="Courier New"/>
          <w:bCs/>
          <w:color w:val="000000"/>
          <w:sz w:val="24"/>
          <w:szCs w:val="24"/>
          <w:lang w:eastAsia="ru-RU"/>
        </w:rPr>
        <w:t xml:space="preserve"> </w:t>
      </w:r>
    </w:p>
    <w:p w:rsidR="003321A8" w:rsidRPr="003321A8" w:rsidRDefault="003321A8" w:rsidP="00DF7387">
      <w:pPr>
        <w:widowControl w:val="0"/>
        <w:numPr>
          <w:ilvl w:val="0"/>
          <w:numId w:val="8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eastAsia="Courier New" w:hAnsi="Times New Roman" w:cs="Courier New"/>
          <w:bCs/>
          <w:color w:val="000000"/>
          <w:sz w:val="24"/>
          <w:szCs w:val="24"/>
          <w:lang w:eastAsia="ru-RU"/>
        </w:rPr>
      </w:pPr>
      <w:r w:rsidRPr="003321A8">
        <w:rPr>
          <w:rFonts w:ascii="Times New Roman" w:eastAsia="Courier New" w:hAnsi="Times New Roman" w:cs="Courier New"/>
          <w:bCs/>
          <w:color w:val="000000"/>
          <w:sz w:val="24"/>
          <w:szCs w:val="24"/>
          <w:lang w:eastAsia="ru-RU"/>
        </w:rPr>
        <w:t>компьютеров в комплекте (системный блок, монитор, клавиатура, манипулятор «мышь») или ноутбуки (моноблоки</w:t>
      </w:r>
      <w:r w:rsidR="00F8282F">
        <w:rPr>
          <w:rFonts w:ascii="Times New Roman" w:eastAsia="Courier New" w:hAnsi="Times New Roman" w:cs="Courier New"/>
          <w:bCs/>
          <w:color w:val="000000"/>
          <w:sz w:val="24"/>
          <w:szCs w:val="24"/>
          <w:lang w:eastAsia="ru-RU"/>
        </w:rPr>
        <w:t>)</w:t>
      </w:r>
    </w:p>
    <w:p w:rsidR="003321A8" w:rsidRPr="003321A8" w:rsidRDefault="003321A8" w:rsidP="00DF7387">
      <w:pPr>
        <w:widowControl w:val="0"/>
        <w:numPr>
          <w:ilvl w:val="0"/>
          <w:numId w:val="8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eastAsia="Courier New" w:hAnsi="Times New Roman" w:cs="Courier New"/>
          <w:bCs/>
          <w:color w:val="000000"/>
          <w:sz w:val="24"/>
          <w:szCs w:val="24"/>
          <w:lang w:eastAsia="ru-RU"/>
        </w:rPr>
      </w:pPr>
      <w:r w:rsidRPr="003321A8">
        <w:rPr>
          <w:rFonts w:ascii="Times New Roman" w:eastAsia="Courier New" w:hAnsi="Times New Roman" w:cs="Courier New"/>
          <w:bCs/>
          <w:color w:val="000000"/>
          <w:sz w:val="24"/>
          <w:szCs w:val="24"/>
          <w:lang w:eastAsia="ru-RU"/>
        </w:rPr>
        <w:t>локальной сети с выходом в Интернет;</w:t>
      </w:r>
    </w:p>
    <w:p w:rsidR="003321A8" w:rsidRPr="003321A8" w:rsidRDefault="003321A8" w:rsidP="00DF7387">
      <w:pPr>
        <w:widowControl w:val="0"/>
        <w:numPr>
          <w:ilvl w:val="0"/>
          <w:numId w:val="8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eastAsia="Courier New" w:hAnsi="Times New Roman" w:cs="Courier New"/>
          <w:bCs/>
          <w:color w:val="000000"/>
          <w:sz w:val="24"/>
          <w:szCs w:val="24"/>
          <w:lang w:eastAsia="ru-RU"/>
        </w:rPr>
      </w:pPr>
      <w:r w:rsidRPr="003321A8">
        <w:rPr>
          <w:rFonts w:ascii="Times New Roman" w:eastAsia="Courier New" w:hAnsi="Times New Roman" w:cs="Courier New"/>
          <w:bCs/>
          <w:color w:val="000000"/>
          <w:sz w:val="24"/>
          <w:szCs w:val="24"/>
          <w:lang w:eastAsia="ru-RU"/>
        </w:rPr>
        <w:t xml:space="preserve">комплекта проекционного оборудования (интерактивная доска в комплекте с проектором или мультимедийный проектор с экраном); </w:t>
      </w:r>
    </w:p>
    <w:p w:rsidR="003321A8" w:rsidRPr="003321A8" w:rsidRDefault="003321A8" w:rsidP="00DF7387">
      <w:pPr>
        <w:widowControl w:val="0"/>
        <w:numPr>
          <w:ilvl w:val="0"/>
          <w:numId w:val="8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eastAsia="Courier New" w:hAnsi="Times New Roman" w:cs="Courier New"/>
          <w:bCs/>
          <w:color w:val="000000"/>
          <w:sz w:val="24"/>
          <w:szCs w:val="24"/>
          <w:lang w:eastAsia="ru-RU"/>
        </w:rPr>
      </w:pPr>
      <w:r w:rsidRPr="003321A8">
        <w:rPr>
          <w:rFonts w:ascii="Times New Roman" w:eastAsia="Courier New" w:hAnsi="Times New Roman" w:cs="Courier New"/>
          <w:bCs/>
          <w:color w:val="000000"/>
          <w:sz w:val="24"/>
          <w:szCs w:val="24"/>
          <w:lang w:eastAsia="ru-RU"/>
        </w:rPr>
        <w:lastRenderedPageBreak/>
        <w:t>программного обеспечения (</w:t>
      </w:r>
      <w:r w:rsidR="00F8282F">
        <w:rPr>
          <w:rFonts w:ascii="Times New Roman" w:eastAsia="Courier New" w:hAnsi="Times New Roman" w:cs="Courier New"/>
          <w:bCs/>
          <w:color w:val="000000"/>
          <w:sz w:val="24"/>
          <w:szCs w:val="24"/>
          <w:lang w:eastAsia="ru-RU"/>
        </w:rPr>
        <w:t>по профилю специальности</w:t>
      </w:r>
      <w:r w:rsidRPr="003321A8">
        <w:rPr>
          <w:rFonts w:ascii="Times New Roman" w:eastAsia="Courier New" w:hAnsi="Times New Roman" w:cs="Courier New"/>
          <w:bCs/>
          <w:color w:val="000000"/>
          <w:sz w:val="24"/>
          <w:szCs w:val="24"/>
          <w:lang w:eastAsia="ru-RU"/>
        </w:rPr>
        <w:t>).</w:t>
      </w:r>
    </w:p>
    <w:p w:rsidR="003321A8" w:rsidRPr="003321A8" w:rsidRDefault="003321A8" w:rsidP="00F8282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321A8">
        <w:rPr>
          <w:rFonts w:ascii="Times New Roman" w:eastAsia="Times New Roman" w:hAnsi="Times New Roman" w:cs="Times New Roman"/>
          <w:b/>
          <w:sz w:val="24"/>
          <w:szCs w:val="24"/>
        </w:rPr>
        <w:t>Информационное обеспечение обучения</w:t>
      </w:r>
    </w:p>
    <w:p w:rsidR="003321A8" w:rsidRPr="003321A8" w:rsidRDefault="003321A8" w:rsidP="008D0B2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3321A8">
        <w:rPr>
          <w:rFonts w:ascii="Times New Roman" w:eastAsia="Times New Roman" w:hAnsi="Times New Roman" w:cs="Times New Roman"/>
          <w:b/>
          <w:bCs/>
          <w:sz w:val="24"/>
          <w:szCs w:val="24"/>
        </w:rPr>
        <w:t>Перечень рекомендуемых учебных изданий, Интернет-ресурсов, дополнительной литературы</w:t>
      </w:r>
    </w:p>
    <w:p w:rsidR="003321A8" w:rsidRPr="003321A8" w:rsidRDefault="003321A8" w:rsidP="008D0B26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321A8">
        <w:rPr>
          <w:rFonts w:ascii="Times New Roman" w:eastAsia="Times New Roman" w:hAnsi="Times New Roman" w:cs="Times New Roman"/>
          <w:bCs/>
          <w:sz w:val="24"/>
          <w:szCs w:val="24"/>
        </w:rPr>
        <w:t>Библиотечный фонд образовательной организации должен иметь п</w:t>
      </w:r>
      <w:r w:rsidRPr="003321A8">
        <w:rPr>
          <w:rFonts w:ascii="Times New Roman" w:eastAsia="Times New Roman" w:hAnsi="Times New Roman" w:cs="Times New Roman"/>
          <w:sz w:val="24"/>
          <w:szCs w:val="24"/>
        </w:rPr>
        <w:t>ечатные и/или электронные образовательные и информационные ресурсы, рекомендуемые для использования в образовательном процессе</w:t>
      </w:r>
      <w:r w:rsidR="00F8282F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8D0B26" w:rsidRDefault="008D0B26" w:rsidP="008D0B26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3321A8" w:rsidRPr="003321A8" w:rsidRDefault="00F8282F" w:rsidP="008D0B26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Печатные издания</w:t>
      </w:r>
    </w:p>
    <w:p w:rsidR="00F8282F" w:rsidRPr="00F8282F" w:rsidRDefault="00F8282F" w:rsidP="008D0B26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</w:rPr>
      </w:pPr>
      <w:r w:rsidRPr="00F8282F">
        <w:rPr>
          <w:rFonts w:ascii="Times New Roman" w:eastAsia="Times New Roman" w:hAnsi="Times New Roman" w:cs="Times New Roman"/>
          <w:sz w:val="24"/>
          <w:szCs w:val="24"/>
        </w:rPr>
        <w:t xml:space="preserve">1. Коршак А.А., Любин Е.А., </w:t>
      </w:r>
      <w:proofErr w:type="spellStart"/>
      <w:r w:rsidRPr="00F8282F">
        <w:rPr>
          <w:rFonts w:ascii="Times New Roman" w:eastAsia="Times New Roman" w:hAnsi="Times New Roman" w:cs="Times New Roman"/>
          <w:sz w:val="24"/>
          <w:szCs w:val="24"/>
        </w:rPr>
        <w:t>Самигуллин</w:t>
      </w:r>
      <w:proofErr w:type="spellEnd"/>
      <w:r w:rsidRPr="00F8282F">
        <w:rPr>
          <w:rFonts w:ascii="Times New Roman" w:eastAsia="Times New Roman" w:hAnsi="Times New Roman" w:cs="Times New Roman"/>
          <w:sz w:val="24"/>
          <w:szCs w:val="24"/>
        </w:rPr>
        <w:t xml:space="preserve"> Г.Х. Проектирование систем газораспределения: учеб. пособие / А.А. Коршак, Е.А. Любин, Г.Х.  </w:t>
      </w:r>
      <w:proofErr w:type="spellStart"/>
      <w:r w:rsidRPr="00F8282F">
        <w:rPr>
          <w:rFonts w:ascii="Times New Roman" w:eastAsia="Times New Roman" w:hAnsi="Times New Roman" w:cs="Times New Roman"/>
          <w:sz w:val="24"/>
          <w:szCs w:val="24"/>
        </w:rPr>
        <w:t>Самигулин</w:t>
      </w:r>
      <w:proofErr w:type="spellEnd"/>
      <w:r w:rsidRPr="00F8282F">
        <w:rPr>
          <w:rFonts w:ascii="Times New Roman" w:eastAsia="Times New Roman" w:hAnsi="Times New Roman" w:cs="Times New Roman"/>
          <w:sz w:val="24"/>
          <w:szCs w:val="24"/>
        </w:rPr>
        <w:t>; под ред. А.А. Коршака – Ростов н/Д: Феникс, 2017 – 391 с.</w:t>
      </w:r>
    </w:p>
    <w:p w:rsidR="00F8282F" w:rsidRPr="00F8282F" w:rsidRDefault="00F8282F" w:rsidP="00F8282F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</w:rPr>
      </w:pPr>
      <w:r w:rsidRPr="00F8282F">
        <w:rPr>
          <w:rFonts w:ascii="Times New Roman" w:eastAsia="Times New Roman" w:hAnsi="Times New Roman" w:cs="Times New Roman"/>
          <w:sz w:val="24"/>
          <w:szCs w:val="24"/>
        </w:rPr>
        <w:t xml:space="preserve">2. </w:t>
      </w:r>
      <w:proofErr w:type="spellStart"/>
      <w:r w:rsidRPr="00F8282F">
        <w:rPr>
          <w:rFonts w:ascii="Times New Roman" w:eastAsia="Times New Roman" w:hAnsi="Times New Roman" w:cs="Times New Roman"/>
          <w:sz w:val="24"/>
          <w:szCs w:val="24"/>
        </w:rPr>
        <w:t>Вершилович</w:t>
      </w:r>
      <w:proofErr w:type="spellEnd"/>
      <w:r w:rsidRPr="00F8282F">
        <w:rPr>
          <w:rFonts w:ascii="Times New Roman" w:eastAsia="Times New Roman" w:hAnsi="Times New Roman" w:cs="Times New Roman"/>
          <w:sz w:val="24"/>
          <w:szCs w:val="24"/>
        </w:rPr>
        <w:t xml:space="preserve"> В.А. Внутридомовое газовое оборудование: учеб. пособие / В.А. </w:t>
      </w:r>
      <w:proofErr w:type="spellStart"/>
      <w:r w:rsidRPr="00F8282F">
        <w:rPr>
          <w:rFonts w:ascii="Times New Roman" w:eastAsia="Times New Roman" w:hAnsi="Times New Roman" w:cs="Times New Roman"/>
          <w:sz w:val="24"/>
          <w:szCs w:val="24"/>
        </w:rPr>
        <w:t>Вершилович</w:t>
      </w:r>
      <w:proofErr w:type="spellEnd"/>
      <w:r w:rsidRPr="00F8282F">
        <w:rPr>
          <w:rFonts w:ascii="Times New Roman" w:eastAsia="Times New Roman" w:hAnsi="Times New Roman" w:cs="Times New Roman"/>
          <w:sz w:val="24"/>
          <w:szCs w:val="24"/>
        </w:rPr>
        <w:t xml:space="preserve"> – М.: Инфра-Инженерия, 2018 – 320 с.</w:t>
      </w:r>
    </w:p>
    <w:p w:rsidR="00F8282F" w:rsidRPr="00F8282F" w:rsidRDefault="00F8282F" w:rsidP="00F8282F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</w:rPr>
      </w:pPr>
      <w:r w:rsidRPr="00F8282F">
        <w:rPr>
          <w:rFonts w:ascii="Times New Roman" w:eastAsia="Times New Roman" w:hAnsi="Times New Roman" w:cs="Times New Roman"/>
          <w:sz w:val="24"/>
          <w:szCs w:val="24"/>
        </w:rPr>
        <w:t xml:space="preserve">3. </w:t>
      </w:r>
      <w:proofErr w:type="spellStart"/>
      <w:r w:rsidRPr="00F8282F">
        <w:rPr>
          <w:rFonts w:ascii="Times New Roman" w:eastAsia="Times New Roman" w:hAnsi="Times New Roman" w:cs="Times New Roman"/>
          <w:sz w:val="24"/>
          <w:szCs w:val="24"/>
        </w:rPr>
        <w:t>Колибаба</w:t>
      </w:r>
      <w:proofErr w:type="spellEnd"/>
      <w:r w:rsidRPr="00F8282F">
        <w:rPr>
          <w:rFonts w:ascii="Times New Roman" w:eastAsia="Times New Roman" w:hAnsi="Times New Roman" w:cs="Times New Roman"/>
          <w:sz w:val="24"/>
          <w:szCs w:val="24"/>
        </w:rPr>
        <w:t xml:space="preserve"> О.Б., Никишов В.Ф., </w:t>
      </w:r>
      <w:proofErr w:type="spellStart"/>
      <w:r w:rsidRPr="00F8282F">
        <w:rPr>
          <w:rFonts w:ascii="Times New Roman" w:eastAsia="Times New Roman" w:hAnsi="Times New Roman" w:cs="Times New Roman"/>
          <w:sz w:val="24"/>
          <w:szCs w:val="24"/>
        </w:rPr>
        <w:t>Ометова</w:t>
      </w:r>
      <w:proofErr w:type="spellEnd"/>
      <w:r w:rsidRPr="00F8282F">
        <w:rPr>
          <w:rFonts w:ascii="Times New Roman" w:eastAsia="Times New Roman" w:hAnsi="Times New Roman" w:cs="Times New Roman"/>
          <w:sz w:val="24"/>
          <w:szCs w:val="24"/>
        </w:rPr>
        <w:t xml:space="preserve"> М.Ю. Основы проектирования и эксплуатации систем газораспределения и </w:t>
      </w:r>
      <w:proofErr w:type="spellStart"/>
      <w:r w:rsidRPr="00F8282F">
        <w:rPr>
          <w:rFonts w:ascii="Times New Roman" w:eastAsia="Times New Roman" w:hAnsi="Times New Roman" w:cs="Times New Roman"/>
          <w:sz w:val="24"/>
          <w:szCs w:val="24"/>
        </w:rPr>
        <w:t>газопотребления</w:t>
      </w:r>
      <w:proofErr w:type="spellEnd"/>
      <w:r w:rsidRPr="00F8282F">
        <w:rPr>
          <w:rFonts w:ascii="Times New Roman" w:eastAsia="Times New Roman" w:hAnsi="Times New Roman" w:cs="Times New Roman"/>
          <w:sz w:val="24"/>
          <w:szCs w:val="24"/>
        </w:rPr>
        <w:t>: учеб. пособие – СПб.: Лань, 2013 – 208</w:t>
      </w:r>
    </w:p>
    <w:p w:rsidR="003321A8" w:rsidRDefault="00F8282F" w:rsidP="00F8282F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</w:rPr>
      </w:pPr>
      <w:r w:rsidRPr="00F8282F">
        <w:rPr>
          <w:rFonts w:ascii="Times New Roman" w:eastAsia="Times New Roman" w:hAnsi="Times New Roman" w:cs="Times New Roman"/>
          <w:sz w:val="24"/>
          <w:szCs w:val="24"/>
        </w:rPr>
        <w:t>4. В.И. Тарасенко Системы телемеханики в газоснабжении Р.Ф.: учеб. пособие – М.: Издательство АВС, 2012 -100 с.</w:t>
      </w:r>
    </w:p>
    <w:p w:rsidR="008D0B26" w:rsidRDefault="008D0B26" w:rsidP="008D0B2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321A8" w:rsidRDefault="008349F7" w:rsidP="008D0B2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Электронные издания (электронные ресурсы)</w:t>
      </w:r>
    </w:p>
    <w:p w:rsidR="0044704F" w:rsidRPr="008349F7" w:rsidRDefault="0044704F" w:rsidP="0044704F">
      <w:pPr>
        <w:keepNext/>
        <w:autoSpaceDE w:val="0"/>
        <w:autoSpaceDN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349F7">
        <w:rPr>
          <w:rFonts w:ascii="Times New Roman" w:eastAsia="Times New Roman" w:hAnsi="Times New Roman" w:cs="Times New Roman"/>
          <w:bCs/>
          <w:sz w:val="24"/>
          <w:szCs w:val="24"/>
        </w:rPr>
        <w:t>1. Национальная электронная библиотека – Режим доступа к сайту: http://нэб.рф/</w:t>
      </w:r>
    </w:p>
    <w:p w:rsidR="0044704F" w:rsidRPr="008349F7" w:rsidRDefault="0044704F" w:rsidP="0044704F">
      <w:pPr>
        <w:keepNext/>
        <w:autoSpaceDE w:val="0"/>
        <w:autoSpaceDN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349F7">
        <w:rPr>
          <w:rFonts w:ascii="Times New Roman" w:eastAsia="Times New Roman" w:hAnsi="Times New Roman" w:cs="Times New Roman"/>
          <w:bCs/>
          <w:sz w:val="24"/>
          <w:szCs w:val="24"/>
        </w:rPr>
        <w:t>2. Электронно-библиотечная система Znanium.com – Режим доступа к сайту: http://znanium.com/</w:t>
      </w:r>
    </w:p>
    <w:p w:rsidR="0044704F" w:rsidRPr="008349F7" w:rsidRDefault="0044704F" w:rsidP="0044704F">
      <w:pPr>
        <w:keepNext/>
        <w:autoSpaceDE w:val="0"/>
        <w:autoSpaceDN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349F7">
        <w:rPr>
          <w:rFonts w:ascii="Times New Roman" w:eastAsia="Times New Roman" w:hAnsi="Times New Roman" w:cs="Times New Roman"/>
          <w:bCs/>
          <w:sz w:val="24"/>
          <w:szCs w:val="24"/>
        </w:rPr>
        <w:t xml:space="preserve">3. Единая база ГОСТов РФ «ГОСТ Эксперт» // справочный портал по нормативной документации. – Режим доступа к сайту: http://gostexpert.ru </w:t>
      </w:r>
    </w:p>
    <w:p w:rsidR="0044704F" w:rsidRPr="008349F7" w:rsidRDefault="0044704F" w:rsidP="0044704F">
      <w:pPr>
        <w:keepNext/>
        <w:autoSpaceDE w:val="0"/>
        <w:autoSpaceDN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349F7">
        <w:rPr>
          <w:rFonts w:ascii="Times New Roman" w:eastAsia="Times New Roman" w:hAnsi="Times New Roman" w:cs="Times New Roman"/>
          <w:bCs/>
          <w:sz w:val="24"/>
          <w:szCs w:val="24"/>
        </w:rPr>
        <w:t>4. Информационно-справочная система «</w:t>
      </w:r>
      <w:proofErr w:type="spellStart"/>
      <w:r w:rsidRPr="008349F7">
        <w:rPr>
          <w:rFonts w:ascii="Times New Roman" w:eastAsia="Times New Roman" w:hAnsi="Times New Roman" w:cs="Times New Roman"/>
          <w:bCs/>
          <w:sz w:val="24"/>
          <w:szCs w:val="24"/>
        </w:rPr>
        <w:t>Техэксперт</w:t>
      </w:r>
      <w:proofErr w:type="spellEnd"/>
      <w:r w:rsidRPr="008349F7">
        <w:rPr>
          <w:rFonts w:ascii="Times New Roman" w:eastAsia="Times New Roman" w:hAnsi="Times New Roman" w:cs="Times New Roman"/>
          <w:bCs/>
          <w:sz w:val="24"/>
          <w:szCs w:val="24"/>
        </w:rPr>
        <w:t>» (ИСС «</w:t>
      </w:r>
      <w:proofErr w:type="spellStart"/>
      <w:r w:rsidRPr="008349F7">
        <w:rPr>
          <w:rFonts w:ascii="Times New Roman" w:eastAsia="Times New Roman" w:hAnsi="Times New Roman" w:cs="Times New Roman"/>
          <w:bCs/>
          <w:sz w:val="24"/>
          <w:szCs w:val="24"/>
        </w:rPr>
        <w:t>Техэксперт</w:t>
      </w:r>
      <w:proofErr w:type="spellEnd"/>
      <w:r w:rsidRPr="008349F7">
        <w:rPr>
          <w:rFonts w:ascii="Times New Roman" w:eastAsia="Times New Roman" w:hAnsi="Times New Roman" w:cs="Times New Roman"/>
          <w:bCs/>
          <w:sz w:val="24"/>
          <w:szCs w:val="24"/>
        </w:rPr>
        <w:t xml:space="preserve">») ЗАО «Кодекс» // справочный портал по нормативной документации. – Режим доступа к сайту: http://cntd.ru </w:t>
      </w:r>
    </w:p>
    <w:p w:rsidR="0044704F" w:rsidRPr="008349F7" w:rsidRDefault="0044704F" w:rsidP="0044704F">
      <w:pPr>
        <w:keepNext/>
        <w:autoSpaceDE w:val="0"/>
        <w:autoSpaceDN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349F7">
        <w:rPr>
          <w:rFonts w:ascii="Times New Roman" w:eastAsia="Times New Roman" w:hAnsi="Times New Roman" w:cs="Times New Roman"/>
          <w:bCs/>
          <w:sz w:val="24"/>
          <w:szCs w:val="24"/>
        </w:rPr>
        <w:t xml:space="preserve">5. Клуб газовиков // профессиональное интернет сообщество, справочный портал по нормативной документации АО «Газпром газораспределение». – Режим доступа к сайту: http://www.club-gas.ru </w:t>
      </w:r>
    </w:p>
    <w:p w:rsidR="0044704F" w:rsidRPr="008349F7" w:rsidRDefault="0044704F" w:rsidP="0044704F">
      <w:pPr>
        <w:keepNext/>
        <w:autoSpaceDE w:val="0"/>
        <w:autoSpaceDN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349F7">
        <w:rPr>
          <w:rFonts w:ascii="Times New Roman" w:eastAsia="Times New Roman" w:hAnsi="Times New Roman" w:cs="Times New Roman"/>
          <w:bCs/>
          <w:sz w:val="24"/>
          <w:szCs w:val="24"/>
        </w:rPr>
        <w:t xml:space="preserve">6. Портал Газовиков // профессиональное интернет сообщество, справочный портал по нормативной документации АО «Газпром газораспределение». – Режим доступа к сайту: http://ch4gaz.ru </w:t>
      </w:r>
    </w:p>
    <w:p w:rsidR="0044704F" w:rsidRPr="008349F7" w:rsidRDefault="0044704F" w:rsidP="0044704F">
      <w:pPr>
        <w:keepNext/>
        <w:autoSpaceDE w:val="0"/>
        <w:autoSpaceDN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349F7">
        <w:rPr>
          <w:rFonts w:ascii="Times New Roman" w:eastAsia="Times New Roman" w:hAnsi="Times New Roman" w:cs="Times New Roman"/>
          <w:bCs/>
          <w:sz w:val="24"/>
          <w:szCs w:val="24"/>
        </w:rPr>
        <w:t>6. Карякин Е.А. Промышленное газовое оборудование: справочник. /Е.А. Карякин – Режим доступа к сайту: http://gazovik-gas.ru/directory/spravochnik_6</w:t>
      </w:r>
    </w:p>
    <w:p w:rsidR="0044704F" w:rsidRPr="008349F7" w:rsidRDefault="0044704F" w:rsidP="0044704F">
      <w:pPr>
        <w:keepNext/>
        <w:autoSpaceDE w:val="0"/>
        <w:autoSpaceDN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349F7">
        <w:rPr>
          <w:rFonts w:ascii="Times New Roman" w:eastAsia="Times New Roman" w:hAnsi="Times New Roman" w:cs="Times New Roman"/>
          <w:bCs/>
          <w:sz w:val="24"/>
          <w:szCs w:val="24"/>
        </w:rPr>
        <w:t xml:space="preserve">7. Информационный ресурс по Контрольно-Измерительным Приборам и Автоматике </w:t>
      </w:r>
      <w:proofErr w:type="spellStart"/>
      <w:r w:rsidRPr="008349F7">
        <w:rPr>
          <w:rFonts w:ascii="Times New Roman" w:eastAsia="Times New Roman" w:hAnsi="Times New Roman" w:cs="Times New Roman"/>
          <w:bCs/>
          <w:sz w:val="24"/>
          <w:szCs w:val="24"/>
        </w:rPr>
        <w:t>КИПиА</w:t>
      </w:r>
      <w:proofErr w:type="spellEnd"/>
      <w:r w:rsidRPr="008349F7">
        <w:rPr>
          <w:rFonts w:ascii="Times New Roman" w:eastAsia="Times New Roman" w:hAnsi="Times New Roman" w:cs="Times New Roman"/>
          <w:bCs/>
          <w:sz w:val="24"/>
          <w:szCs w:val="24"/>
        </w:rPr>
        <w:t xml:space="preserve"> инфо – Режим доступа к сайту: http://www.kipia.info</w:t>
      </w:r>
    </w:p>
    <w:p w:rsidR="008D0B26" w:rsidRDefault="008D0B26" w:rsidP="008349F7">
      <w:pPr>
        <w:keepNext/>
        <w:autoSpaceDE w:val="0"/>
        <w:autoSpaceDN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8349F7" w:rsidRPr="008349F7" w:rsidRDefault="008349F7" w:rsidP="008349F7">
      <w:pPr>
        <w:keepNext/>
        <w:autoSpaceDE w:val="0"/>
        <w:autoSpaceDN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8349F7">
        <w:rPr>
          <w:rFonts w:ascii="Times New Roman" w:eastAsia="Times New Roman" w:hAnsi="Times New Roman" w:cs="Times New Roman"/>
          <w:b/>
          <w:bCs/>
          <w:sz w:val="24"/>
          <w:szCs w:val="24"/>
        </w:rPr>
        <w:t>Дополнительные источники</w:t>
      </w:r>
    </w:p>
    <w:p w:rsidR="008349F7" w:rsidRPr="008349F7" w:rsidRDefault="008349F7" w:rsidP="008349F7">
      <w:pPr>
        <w:keepNext/>
        <w:autoSpaceDE w:val="0"/>
        <w:autoSpaceDN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349F7">
        <w:rPr>
          <w:rFonts w:ascii="Times New Roman" w:eastAsia="Times New Roman" w:hAnsi="Times New Roman" w:cs="Times New Roman"/>
          <w:bCs/>
          <w:sz w:val="24"/>
          <w:szCs w:val="24"/>
        </w:rPr>
        <w:t>1. Автоматика и телемеханика систем газоснабжения: учебник / В.А. Жила. - М.: ИНФРА-М, 2006, 2018. – 238 с.</w:t>
      </w:r>
    </w:p>
    <w:p w:rsidR="008349F7" w:rsidRPr="008349F7" w:rsidRDefault="008349F7" w:rsidP="008349F7">
      <w:pPr>
        <w:keepNext/>
        <w:autoSpaceDE w:val="0"/>
        <w:autoSpaceDN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349F7">
        <w:rPr>
          <w:rFonts w:ascii="Times New Roman" w:eastAsia="Times New Roman" w:hAnsi="Times New Roman" w:cs="Times New Roman"/>
          <w:bCs/>
          <w:sz w:val="24"/>
          <w:szCs w:val="24"/>
        </w:rPr>
        <w:t xml:space="preserve">2. Газифицированные котельные агрегаты: учебник / О.Н. Брюханов, В.А. Кузнецов. — М.: ИНФРА-М, 2005, 2018. – 392 с. </w:t>
      </w:r>
    </w:p>
    <w:p w:rsidR="003321A8" w:rsidRPr="003321A8" w:rsidRDefault="008349F7" w:rsidP="008349F7">
      <w:pPr>
        <w:keepNext/>
        <w:autoSpaceDE w:val="0"/>
        <w:autoSpaceDN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349F7">
        <w:rPr>
          <w:rFonts w:ascii="Times New Roman" w:eastAsia="Times New Roman" w:hAnsi="Times New Roman" w:cs="Times New Roman"/>
          <w:bCs/>
          <w:sz w:val="24"/>
          <w:szCs w:val="24"/>
        </w:rPr>
        <w:t xml:space="preserve">3. Системы газоснабжения: устройство, монтаж и эксплуатация: Учебное пособие / С.В. Фокин, О.Н. </w:t>
      </w:r>
      <w:proofErr w:type="spellStart"/>
      <w:r w:rsidRPr="008349F7">
        <w:rPr>
          <w:rFonts w:ascii="Times New Roman" w:eastAsia="Times New Roman" w:hAnsi="Times New Roman" w:cs="Times New Roman"/>
          <w:bCs/>
          <w:sz w:val="24"/>
          <w:szCs w:val="24"/>
        </w:rPr>
        <w:t>Шпортько</w:t>
      </w:r>
      <w:proofErr w:type="spellEnd"/>
      <w:r w:rsidRPr="008349F7">
        <w:rPr>
          <w:rFonts w:ascii="Times New Roman" w:eastAsia="Times New Roman" w:hAnsi="Times New Roman" w:cs="Times New Roman"/>
          <w:bCs/>
          <w:sz w:val="24"/>
          <w:szCs w:val="24"/>
        </w:rPr>
        <w:t>. - М.: Альфа-М: НИЦ ИНФРА-М, 2011, 2015. - 288 с.</w:t>
      </w:r>
    </w:p>
    <w:p w:rsidR="008349F7" w:rsidRDefault="008349F7" w:rsidP="003321A8">
      <w:pPr>
        <w:keepNext/>
        <w:autoSpaceDE w:val="0"/>
        <w:autoSpaceDN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321A8" w:rsidRPr="003321A8" w:rsidRDefault="003321A8" w:rsidP="003321A8">
      <w:pPr>
        <w:keepNext/>
        <w:autoSpaceDE w:val="0"/>
        <w:autoSpaceDN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321A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4.</w:t>
      </w:r>
      <w:r w:rsidR="008349F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</w:t>
      </w:r>
      <w:r w:rsidRPr="003321A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 Кадровое обеспечение образовательного процесса</w:t>
      </w:r>
    </w:p>
    <w:p w:rsidR="003321A8" w:rsidRPr="003321A8" w:rsidRDefault="003321A8" w:rsidP="003321A8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321A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Требования к квалификации педагогических кадров, осуществляющих руководство практикой:</w:t>
      </w:r>
    </w:p>
    <w:p w:rsidR="003321A8" w:rsidRPr="003321A8" w:rsidRDefault="003321A8" w:rsidP="003321A8">
      <w:pPr>
        <w:widowControl w:val="0"/>
        <w:spacing w:after="0" w:line="240" w:lineRule="auto"/>
        <w:ind w:firstLine="532"/>
        <w:rPr>
          <w:rFonts w:ascii="Times New Roman" w:eastAsia="Times New Roman" w:hAnsi="Times New Roman" w:cs="Times New Roman"/>
          <w:sz w:val="24"/>
          <w:szCs w:val="24"/>
        </w:rPr>
      </w:pPr>
      <w:r w:rsidRPr="003321A8">
        <w:rPr>
          <w:rFonts w:ascii="Times New Roman" w:eastAsia="Times New Roman" w:hAnsi="Times New Roman" w:cs="Times New Roman"/>
          <w:sz w:val="24"/>
          <w:szCs w:val="24"/>
        </w:rPr>
        <w:t xml:space="preserve">Руководство учебной практикой осуществляет мастер производственного обучения, </w:t>
      </w:r>
      <w:r w:rsidRPr="003321A8">
        <w:rPr>
          <w:rFonts w:ascii="Times New Roman" w:eastAsia="Times New Roman" w:hAnsi="Times New Roman" w:cs="Times New Roman"/>
          <w:sz w:val="24"/>
          <w:szCs w:val="24"/>
        </w:rPr>
        <w:lastRenderedPageBreak/>
        <w:t>участвующий в реализации профессионального модуля</w:t>
      </w:r>
      <w:r w:rsidRPr="003321A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ПМ.0</w:t>
      </w:r>
      <w:r w:rsidR="00DF738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</w:t>
      </w:r>
      <w:r w:rsidRPr="003321A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. </w:t>
      </w:r>
      <w:r w:rsidRPr="003321A8">
        <w:rPr>
          <w:rFonts w:ascii="Times New Roman" w:eastAsia="Times New Roman" w:hAnsi="Times New Roman" w:cs="Times New Roman"/>
          <w:sz w:val="24"/>
          <w:szCs w:val="24"/>
        </w:rPr>
        <w:t>По требованиям ФГОС СПО при реализации ППКРС мастера производственного обучения должны иметь на 1 - 2 разряда по профессии рабочего выше, чем предусмотрено образовательным стандартом для выпускников.</w:t>
      </w:r>
    </w:p>
    <w:p w:rsidR="003321A8" w:rsidRPr="003321A8" w:rsidRDefault="003321A8" w:rsidP="003321A8">
      <w:pPr>
        <w:widowControl w:val="0"/>
        <w:spacing w:after="0" w:line="240" w:lineRule="auto"/>
        <w:ind w:firstLine="532"/>
        <w:rPr>
          <w:rFonts w:ascii="Times New Roman" w:eastAsia="Times New Roman" w:hAnsi="Times New Roman" w:cs="Times New Roman"/>
          <w:sz w:val="24"/>
          <w:szCs w:val="24"/>
        </w:rPr>
      </w:pPr>
      <w:r w:rsidRPr="003321A8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Инженерно-педагогический состав</w:t>
      </w:r>
      <w:r w:rsidRPr="003321A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: Высшее профессиональное образование или среднее профессиональное образование по направлению подготовки "Образование и педагогика" или в области, соответствующей преподаваемому предмету, без предъявления требований к стажу работы,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работы. </w:t>
      </w:r>
      <w:r w:rsidRPr="003321A8">
        <w:rPr>
          <w:rFonts w:ascii="Times New Roman" w:eastAsia="Times New Roman" w:hAnsi="Times New Roman" w:cs="Times New Roman"/>
          <w:sz w:val="24"/>
          <w:szCs w:val="24"/>
        </w:rPr>
        <w:t>Педагогические работники, привлекаемые к реализации образовательной программы, должны получать дополнительное профессиональное образование по программам повышения квалификации, в том числе в форме стажировки в организациях, направление деятельности которых соответствует области профессиональной деятельности не реже 1 раза в 3 года с учетом расширения спектра профессиональных компетенций.</w:t>
      </w:r>
    </w:p>
    <w:p w:rsidR="003321A8" w:rsidRPr="003321A8" w:rsidRDefault="003321A8" w:rsidP="003321A8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321A8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Мастера:</w:t>
      </w:r>
      <w:r w:rsidRPr="003321A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Высшее профессиональное образование или среднее профессиональное образование в областях, соответствующих профилям обучения и дополнительное профессиональное образование по направлению подготовки "Образование и педагогика" без предъявления требований к стажу работы. Наличие 4–5 квалификационного разряда с обязательной стажировкой в профильных организациях не реже 1-го раза в 3 года.</w:t>
      </w:r>
    </w:p>
    <w:p w:rsidR="008D0B26" w:rsidRDefault="008D0B26" w:rsidP="003321A8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321A8" w:rsidRPr="008349F7" w:rsidRDefault="003321A8" w:rsidP="003321A8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349F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5. КОНТРОЛЬ И ОЦЕНКА РЕЗУЛЬТАТОВ ПРАКТИКИ</w:t>
      </w:r>
    </w:p>
    <w:p w:rsidR="003321A8" w:rsidRPr="003321A8" w:rsidRDefault="003321A8" w:rsidP="003321A8">
      <w:pPr>
        <w:autoSpaceDE w:val="0"/>
        <w:autoSpaceDN w:val="0"/>
        <w:adjustRightInd w:val="0"/>
        <w:spacing w:before="120" w:after="12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21A8">
        <w:rPr>
          <w:rFonts w:ascii="Times New Roman" w:eastAsia="Times New Roman" w:hAnsi="Times New Roman" w:cs="Times New Roman"/>
          <w:sz w:val="24"/>
          <w:szCs w:val="24"/>
          <w:lang w:eastAsia="ru-RU"/>
        </w:rPr>
        <w:t>В период прохождения учебной практики УП</w:t>
      </w:r>
      <w:r w:rsidR="008D0B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01.</w:t>
      </w:r>
      <w:r w:rsidRPr="003321A8">
        <w:rPr>
          <w:rFonts w:ascii="Times New Roman" w:eastAsia="Times New Roman" w:hAnsi="Times New Roman" w:cs="Times New Roman"/>
          <w:sz w:val="24"/>
          <w:szCs w:val="24"/>
          <w:lang w:eastAsia="ru-RU"/>
        </w:rPr>
        <w:t>01 обучающиеся обязаны вести документацию:</w:t>
      </w:r>
    </w:p>
    <w:p w:rsidR="003321A8" w:rsidRPr="003321A8" w:rsidRDefault="003321A8" w:rsidP="003321A8">
      <w:pPr>
        <w:widowControl w:val="0"/>
        <w:numPr>
          <w:ilvl w:val="0"/>
          <w:numId w:val="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321A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Отчет о прохождении практики</w:t>
      </w:r>
    </w:p>
    <w:p w:rsidR="003321A8" w:rsidRPr="003321A8" w:rsidRDefault="003321A8" w:rsidP="003321A8">
      <w:pPr>
        <w:widowControl w:val="0"/>
        <w:numPr>
          <w:ilvl w:val="0"/>
          <w:numId w:val="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321A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Дневник по практике</w:t>
      </w:r>
    </w:p>
    <w:p w:rsidR="003321A8" w:rsidRPr="003321A8" w:rsidRDefault="003321A8" w:rsidP="003321A8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21A8">
        <w:rPr>
          <w:rFonts w:ascii="Times New Roman" w:eastAsia="Times New Roman" w:hAnsi="Times New Roman" w:cs="Times New Roman"/>
          <w:sz w:val="24"/>
          <w:szCs w:val="24"/>
          <w:lang w:eastAsia="ru-RU"/>
        </w:rPr>
        <w:t>Текущий контроль успеваемости и оценка результатов прохождения учебной практики УП</w:t>
      </w:r>
      <w:r w:rsidR="008D0B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01.</w:t>
      </w:r>
      <w:r w:rsidRPr="003321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01 осуществляется руководителями практики от образовательной организации в процессе выполнения обучающимися заданий, проектов, выполнения практических проверочных работ </w:t>
      </w:r>
      <w:r w:rsidRPr="003321A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(при необходимости указать другие виды работ)</w:t>
      </w:r>
      <w:r w:rsidRPr="003321A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3321A8" w:rsidRPr="003321A8" w:rsidRDefault="003321A8" w:rsidP="003321A8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3321A8" w:rsidRPr="003321A8" w:rsidRDefault="003321A8" w:rsidP="003321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sz w:val="16"/>
          <w:szCs w:val="16"/>
          <w:lang w:eastAsia="ru-RU"/>
        </w:rPr>
      </w:pPr>
    </w:p>
    <w:p w:rsidR="003321A8" w:rsidRDefault="008349F7" w:rsidP="008349F7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49F7">
        <w:rPr>
          <w:rFonts w:ascii="Times New Roman" w:eastAsia="Times New Roman" w:hAnsi="Times New Roman" w:cs="Times New Roman"/>
          <w:sz w:val="24"/>
          <w:szCs w:val="24"/>
          <w:lang w:eastAsia="ru-RU"/>
        </w:rPr>
        <w:t>Таблица 3 – Контроль и оценка результатов практики</w:t>
      </w:r>
    </w:p>
    <w:tbl>
      <w:tblPr>
        <w:tblW w:w="10660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5"/>
        <w:gridCol w:w="1687"/>
        <w:gridCol w:w="54"/>
        <w:gridCol w:w="6466"/>
        <w:gridCol w:w="54"/>
        <w:gridCol w:w="2356"/>
        <w:gridCol w:w="28"/>
      </w:tblGrid>
      <w:tr w:rsidR="008349F7" w:rsidRPr="008349F7" w:rsidTr="008D0B26">
        <w:trPr>
          <w:gridBefore w:val="1"/>
          <w:wBefore w:w="15" w:type="dxa"/>
          <w:cantSplit/>
          <w:trHeight w:hRule="exact" w:val="1390"/>
          <w:jc w:val="center"/>
        </w:trPr>
        <w:tc>
          <w:tcPr>
            <w:tcW w:w="174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349F7" w:rsidRPr="008349F7" w:rsidRDefault="008349F7" w:rsidP="008D0B26">
            <w:pPr>
              <w:spacing w:before="11" w:after="0" w:line="239" w:lineRule="auto"/>
              <w:ind w:right="12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349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з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eastAsia="ru-RU"/>
              </w:rPr>
              <w:t>у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льтаты (о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с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е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н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ые профес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с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ио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н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аль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н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ые компетенци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компетенци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и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652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349F7" w:rsidRPr="008349F7" w:rsidRDefault="008349F7" w:rsidP="008D0B26">
            <w:pPr>
              <w:spacing w:after="0" w:line="240" w:lineRule="auto"/>
              <w:ind w:left="441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349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с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нов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н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ые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 xml:space="preserve"> 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к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азатели 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о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цен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к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 xml:space="preserve"> 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е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з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у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льтата</w:t>
            </w:r>
          </w:p>
        </w:tc>
        <w:tc>
          <w:tcPr>
            <w:tcW w:w="2384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349F7" w:rsidRPr="008349F7" w:rsidRDefault="008349F7" w:rsidP="008D0B26">
            <w:pPr>
              <w:spacing w:after="0" w:line="240" w:lineRule="auto"/>
              <w:ind w:left="344" w:right="25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349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Формы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 xml:space="preserve"> 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 методы ко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н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тро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л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 xml:space="preserve"> 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 оце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н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ки</w:t>
            </w:r>
          </w:p>
        </w:tc>
      </w:tr>
      <w:tr w:rsidR="008349F7" w:rsidRPr="008349F7" w:rsidTr="008D0B26">
        <w:trPr>
          <w:gridBefore w:val="1"/>
          <w:wBefore w:w="15" w:type="dxa"/>
          <w:cantSplit/>
          <w:trHeight w:hRule="exact" w:val="8228"/>
          <w:jc w:val="center"/>
        </w:trPr>
        <w:tc>
          <w:tcPr>
            <w:tcW w:w="174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349F7" w:rsidRPr="008349F7" w:rsidRDefault="008349F7" w:rsidP="008349F7">
            <w:pPr>
              <w:spacing w:before="11"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349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ОК 1 - 9</w:t>
            </w:r>
          </w:p>
        </w:tc>
        <w:tc>
          <w:tcPr>
            <w:tcW w:w="652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349F7" w:rsidRPr="008349F7" w:rsidRDefault="008349F7" w:rsidP="008D0B26">
            <w:pPr>
              <w:tabs>
                <w:tab w:val="left" w:pos="1239"/>
                <w:tab w:val="left" w:pos="1692"/>
                <w:tab w:val="left" w:pos="3719"/>
                <w:tab w:val="left" w:pos="4676"/>
              </w:tabs>
              <w:spacing w:before="3" w:after="0" w:line="239" w:lineRule="auto"/>
              <w:ind w:left="108" w:right="15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349F7">
              <w:rPr>
                <w:rFonts w:ascii="Symbol" w:eastAsia="Symbol" w:hAnsi="Symbol" w:cs="Symbol"/>
                <w:color w:val="000000"/>
                <w:sz w:val="24"/>
                <w:szCs w:val="24"/>
                <w:lang w:eastAsia="ru-RU"/>
              </w:rPr>
              <w:t></w:t>
            </w:r>
            <w:r w:rsidRPr="008349F7">
              <w:rPr>
                <w:rFonts w:ascii="Symbol" w:eastAsia="Symbol" w:hAnsi="Symbol" w:cs="Symbol"/>
                <w:color w:val="000000"/>
                <w:spacing w:val="81"/>
                <w:sz w:val="24"/>
                <w:szCs w:val="24"/>
                <w:lang w:eastAsia="ru-RU"/>
              </w:rPr>
              <w:t>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>о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  <w:lang w:eastAsia="ru-RU"/>
              </w:rPr>
              <w:t>п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ы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11"/>
                <w:sz w:val="24"/>
                <w:szCs w:val="24"/>
                <w:lang w:eastAsia="ru-RU"/>
              </w:rPr>
              <w:t xml:space="preserve"> 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ч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>т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е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  <w:lang w:eastAsia="ru-RU"/>
              </w:rPr>
              <w:t>н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и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  <w:lang w:eastAsia="ru-RU"/>
              </w:rPr>
              <w:t xml:space="preserve"> 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ч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е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р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>т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еж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е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й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  <w:lang w:eastAsia="ru-RU"/>
              </w:rPr>
              <w:t xml:space="preserve"> 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>р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аб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>о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ч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и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  <w:lang w:eastAsia="ru-RU"/>
              </w:rPr>
              <w:t xml:space="preserve"> 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п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>р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о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е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>к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т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>о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в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; </w:t>
            </w:r>
            <w:r w:rsidRPr="008349F7">
              <w:rPr>
                <w:rFonts w:ascii="Symbol" w:eastAsia="Symbol" w:hAnsi="Symbol" w:cs="Symbol"/>
                <w:color w:val="000000"/>
                <w:sz w:val="24"/>
                <w:szCs w:val="24"/>
                <w:lang w:eastAsia="ru-RU"/>
              </w:rPr>
              <w:t></w:t>
            </w:r>
            <w:r w:rsidRPr="008349F7">
              <w:rPr>
                <w:rFonts w:ascii="Symbol" w:eastAsia="Symbol" w:hAnsi="Symbol" w:cs="Symbol"/>
                <w:color w:val="000000"/>
                <w:spacing w:val="81"/>
                <w:sz w:val="24"/>
                <w:szCs w:val="24"/>
                <w:lang w:eastAsia="ru-RU"/>
              </w:rPr>
              <w:t>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>о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  <w:lang w:eastAsia="ru-RU"/>
              </w:rPr>
              <w:t>п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ы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86"/>
                <w:sz w:val="24"/>
                <w:szCs w:val="24"/>
                <w:lang w:eastAsia="ru-RU"/>
              </w:rPr>
              <w:t xml:space="preserve"> 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в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ы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>п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о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л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  <w:lang w:eastAsia="ru-RU"/>
              </w:rPr>
              <w:t>н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е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н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и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83"/>
                <w:sz w:val="24"/>
                <w:szCs w:val="24"/>
                <w:lang w:eastAsia="ru-RU"/>
              </w:rPr>
              <w:t xml:space="preserve"> 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  <w:lang w:eastAsia="ru-RU"/>
              </w:rPr>
              <w:t>з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а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мер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>о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в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84"/>
                <w:sz w:val="24"/>
                <w:szCs w:val="24"/>
                <w:lang w:eastAsia="ru-RU"/>
              </w:rPr>
              <w:t xml:space="preserve"> 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с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>о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с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>т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ав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>л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е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н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  <w:lang w:eastAsia="ru-RU"/>
              </w:rPr>
              <w:t>и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я 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>э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ск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и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>зо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 и 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>п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р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>о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е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кти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>р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ов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а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  <w:lang w:eastAsia="ru-RU"/>
              </w:rPr>
              <w:t>н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и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я 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э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>л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е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ме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н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>то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 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с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  <w:lang w:eastAsia="ru-RU"/>
              </w:rPr>
              <w:t>и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с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  <w:lang w:eastAsia="ru-RU"/>
              </w:rPr>
              <w:t>т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е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               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-33"/>
                <w:sz w:val="24"/>
                <w:szCs w:val="24"/>
                <w:lang w:eastAsia="ru-RU"/>
              </w:rPr>
              <w:t xml:space="preserve"> 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г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а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  <w:lang w:eastAsia="ru-RU"/>
              </w:rPr>
              <w:t>з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>о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ра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с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  <w:lang w:eastAsia="ru-RU"/>
              </w:rPr>
              <w:t>п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р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е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>д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е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>л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е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  <w:lang w:eastAsia="ru-RU"/>
              </w:rPr>
              <w:t>н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и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я и </w:t>
            </w:r>
            <w:proofErr w:type="spellStart"/>
            <w:r w:rsidRPr="008349F7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га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>з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оп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о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т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>р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еб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>л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е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н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>и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я</w:t>
            </w:r>
            <w:proofErr w:type="spellEnd"/>
            <w:r w:rsidRPr="008349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:rsidR="008349F7" w:rsidRPr="008349F7" w:rsidRDefault="008349F7" w:rsidP="008D0B26">
            <w:pPr>
              <w:tabs>
                <w:tab w:val="left" w:pos="1708"/>
                <w:tab w:val="left" w:pos="2187"/>
                <w:tab w:val="left" w:pos="3369"/>
                <w:tab w:val="left" w:pos="3872"/>
                <w:tab w:val="left" w:pos="4552"/>
              </w:tabs>
              <w:spacing w:after="0" w:line="240" w:lineRule="auto"/>
              <w:ind w:left="108" w:right="19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349F7">
              <w:rPr>
                <w:rFonts w:ascii="Symbol" w:eastAsia="Symbol" w:hAnsi="Symbol" w:cs="Symbol"/>
                <w:color w:val="000000"/>
                <w:sz w:val="24"/>
                <w:szCs w:val="24"/>
                <w:lang w:eastAsia="ru-RU"/>
              </w:rPr>
              <w:t></w:t>
            </w:r>
            <w:r w:rsidRPr="008349F7">
              <w:rPr>
                <w:rFonts w:ascii="Symbol" w:eastAsia="Symbol" w:hAnsi="Symbol" w:cs="Symbol"/>
                <w:color w:val="000000"/>
                <w:spacing w:val="81"/>
                <w:sz w:val="24"/>
                <w:szCs w:val="24"/>
                <w:lang w:eastAsia="ru-RU"/>
              </w:rPr>
              <w:t>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>о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  <w:lang w:eastAsia="ru-RU"/>
              </w:rPr>
              <w:t>п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ы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23"/>
                <w:sz w:val="24"/>
                <w:szCs w:val="24"/>
                <w:lang w:eastAsia="ru-RU"/>
              </w:rPr>
              <w:t xml:space="preserve"> 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в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ы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>бо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р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18"/>
                <w:sz w:val="24"/>
                <w:szCs w:val="24"/>
                <w:lang w:eastAsia="ru-RU"/>
              </w:rPr>
              <w:t xml:space="preserve"> 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м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а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  <w:lang w:eastAsia="ru-RU"/>
              </w:rPr>
              <w:t>т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е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р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  <w:lang w:eastAsia="ru-RU"/>
              </w:rPr>
              <w:t>и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а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л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о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21"/>
                <w:sz w:val="24"/>
                <w:szCs w:val="24"/>
                <w:lang w:eastAsia="ru-RU"/>
              </w:rPr>
              <w:t xml:space="preserve"> 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20"/>
                <w:sz w:val="24"/>
                <w:szCs w:val="24"/>
                <w:lang w:eastAsia="ru-RU"/>
              </w:rPr>
              <w:t xml:space="preserve"> 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о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б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о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  <w:lang w:eastAsia="ru-RU"/>
              </w:rPr>
              <w:t>р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у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дова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н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  <w:lang w:eastAsia="ru-RU"/>
              </w:rPr>
              <w:t>и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 в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61"/>
                <w:sz w:val="24"/>
                <w:szCs w:val="24"/>
                <w:lang w:eastAsia="ru-RU"/>
              </w:rPr>
              <w:t xml:space="preserve"> 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со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о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  <w:lang w:eastAsia="ru-RU"/>
              </w:rPr>
              <w:t>т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в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е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>т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с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>т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в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и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61"/>
                <w:sz w:val="24"/>
                <w:szCs w:val="24"/>
                <w:lang w:eastAsia="ru-RU"/>
              </w:rPr>
              <w:t xml:space="preserve"> 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т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ре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>б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о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в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а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н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  <w:lang w:eastAsia="ru-RU"/>
              </w:rPr>
              <w:t>и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я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м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60"/>
                <w:sz w:val="24"/>
                <w:szCs w:val="24"/>
                <w:lang w:eastAsia="ru-RU"/>
              </w:rPr>
              <w:t xml:space="preserve"> 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но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>р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м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а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>т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и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вн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15"/>
                <w:sz w:val="24"/>
                <w:szCs w:val="24"/>
                <w:lang w:eastAsia="ru-RU"/>
              </w:rPr>
              <w:t>о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с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  <w:lang w:eastAsia="ru-RU"/>
              </w:rPr>
              <w:t>п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рав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о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ч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н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>о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й 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л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  <w:lang w:eastAsia="ru-RU"/>
              </w:rPr>
              <w:t>и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>т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е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>р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ат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>р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ы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и 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>т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е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>х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н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  <w:lang w:eastAsia="ru-RU"/>
              </w:rPr>
              <w:t>и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к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13"/>
                <w:sz w:val="24"/>
                <w:szCs w:val="24"/>
                <w:lang w:eastAsia="ru-RU"/>
              </w:rPr>
              <w:t>о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э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  <w:lang w:eastAsia="ru-RU"/>
              </w:rPr>
              <w:t>к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о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н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>о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м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и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че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с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  <w:lang w:eastAsia="ru-RU"/>
              </w:rPr>
              <w:t>к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о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й 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>ц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е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л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е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с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>оо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б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>р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а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з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  <w:lang w:eastAsia="ru-RU"/>
              </w:rPr>
              <w:t>н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>о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с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т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 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и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х 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>п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р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  <w:lang w:eastAsia="ru-RU"/>
              </w:rPr>
              <w:t>и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м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е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  <w:lang w:eastAsia="ru-RU"/>
              </w:rPr>
              <w:t>н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е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  <w:lang w:eastAsia="ru-RU"/>
              </w:rPr>
              <w:t>н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и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>я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:rsidR="008349F7" w:rsidRPr="008349F7" w:rsidRDefault="008349F7" w:rsidP="008D0B26">
            <w:pPr>
              <w:tabs>
                <w:tab w:val="left" w:pos="1449"/>
                <w:tab w:val="left" w:pos="2221"/>
                <w:tab w:val="left" w:pos="3273"/>
                <w:tab w:val="left" w:pos="4083"/>
              </w:tabs>
              <w:spacing w:after="0" w:line="239" w:lineRule="auto"/>
              <w:ind w:left="108" w:right="19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349F7">
              <w:rPr>
                <w:rFonts w:ascii="Symbol" w:eastAsia="Symbol" w:hAnsi="Symbol" w:cs="Symbol"/>
                <w:color w:val="000000"/>
                <w:sz w:val="24"/>
                <w:szCs w:val="24"/>
                <w:lang w:eastAsia="ru-RU"/>
              </w:rPr>
              <w:t></w:t>
            </w:r>
            <w:r w:rsidRPr="008349F7">
              <w:rPr>
                <w:rFonts w:ascii="Symbol" w:eastAsia="Symbol" w:hAnsi="Symbol" w:cs="Symbol"/>
                <w:color w:val="000000"/>
                <w:spacing w:val="81"/>
                <w:sz w:val="24"/>
                <w:szCs w:val="24"/>
                <w:lang w:eastAsia="ru-RU"/>
              </w:rPr>
              <w:t>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>о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  <w:lang w:eastAsia="ru-RU"/>
              </w:rPr>
              <w:t>п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ы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 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с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ос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>т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а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в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>л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е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н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и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я 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с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  <w:lang w:eastAsia="ru-RU"/>
              </w:rPr>
              <w:t>п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е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ц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  <w:lang w:eastAsia="ru-RU"/>
              </w:rPr>
              <w:t>и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фи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  <w:lang w:eastAsia="ru-RU"/>
              </w:rPr>
              <w:t>к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а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  <w:lang w:eastAsia="ru-RU"/>
              </w:rPr>
              <w:t>ц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и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й 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м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а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>т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е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р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  <w:lang w:eastAsia="ru-RU"/>
              </w:rPr>
              <w:t>и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а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>л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о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 и 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о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б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>о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  <w:lang w:eastAsia="ru-RU"/>
              </w:rPr>
              <w:t>р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у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д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>о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ва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>н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и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я 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с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>и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с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>т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е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 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га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>з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о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ра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с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пре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>д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е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>л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е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н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>и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 xml:space="preserve"> 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349F7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г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а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  <w:lang w:eastAsia="ru-RU"/>
              </w:rPr>
              <w:t>з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о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>п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о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>т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р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е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б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>л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е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н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  <w:lang w:eastAsia="ru-RU"/>
              </w:rPr>
              <w:t>и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я</w:t>
            </w:r>
            <w:proofErr w:type="spellEnd"/>
            <w:r w:rsidRPr="008349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:rsidR="008349F7" w:rsidRPr="008349F7" w:rsidRDefault="008349F7" w:rsidP="008D0B26">
            <w:pPr>
              <w:tabs>
                <w:tab w:val="left" w:pos="1502"/>
                <w:tab w:val="left" w:pos="3230"/>
                <w:tab w:val="left" w:pos="3858"/>
              </w:tabs>
              <w:spacing w:after="0" w:line="239" w:lineRule="auto"/>
              <w:ind w:left="108" w:right="19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349F7">
              <w:rPr>
                <w:rFonts w:ascii="Symbol" w:eastAsia="Symbol" w:hAnsi="Symbol" w:cs="Symbol"/>
                <w:color w:val="000000"/>
                <w:sz w:val="24"/>
                <w:szCs w:val="24"/>
                <w:lang w:eastAsia="ru-RU"/>
              </w:rPr>
              <w:t></w:t>
            </w:r>
            <w:r w:rsidRPr="008349F7">
              <w:rPr>
                <w:rFonts w:ascii="Symbol" w:eastAsia="Symbol" w:hAnsi="Symbol" w:cs="Symbol"/>
                <w:color w:val="000000"/>
                <w:spacing w:val="81"/>
                <w:sz w:val="24"/>
                <w:szCs w:val="24"/>
                <w:lang w:eastAsia="ru-RU"/>
              </w:rPr>
              <w:t></w:t>
            </w:r>
            <w:r w:rsidRPr="008349F7">
              <w:rPr>
                <w:rFonts w:ascii="Times New Roman" w:eastAsia="Times New Roman" w:hAnsi="Times New Roman" w:cs="Times New Roman"/>
                <w:color w:val="21272E"/>
                <w:spacing w:val="-3"/>
                <w:sz w:val="24"/>
                <w:szCs w:val="24"/>
                <w:lang w:eastAsia="ru-RU"/>
              </w:rPr>
              <w:t>у</w:t>
            </w:r>
            <w:r w:rsidRPr="008349F7">
              <w:rPr>
                <w:rFonts w:ascii="Times New Roman" w:eastAsia="Times New Roman" w:hAnsi="Times New Roman" w:cs="Times New Roman"/>
                <w:color w:val="21272E"/>
                <w:sz w:val="24"/>
                <w:szCs w:val="24"/>
                <w:lang w:eastAsia="ru-RU"/>
              </w:rPr>
              <w:t>мен</w:t>
            </w:r>
            <w:r w:rsidRPr="008349F7">
              <w:rPr>
                <w:rFonts w:ascii="Times New Roman" w:eastAsia="Times New Roman" w:hAnsi="Times New Roman" w:cs="Times New Roman"/>
                <w:color w:val="21272E"/>
                <w:spacing w:val="1"/>
                <w:sz w:val="24"/>
                <w:szCs w:val="24"/>
                <w:lang w:eastAsia="ru-RU"/>
              </w:rPr>
              <w:t>и</w:t>
            </w:r>
            <w:r w:rsidRPr="008349F7">
              <w:rPr>
                <w:rFonts w:ascii="Times New Roman" w:eastAsia="Times New Roman" w:hAnsi="Times New Roman" w:cs="Times New Roman"/>
                <w:color w:val="21272E"/>
                <w:sz w:val="24"/>
                <w:szCs w:val="24"/>
                <w:lang w:eastAsia="ru-RU"/>
              </w:rPr>
              <w:t>е в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ы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черч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  <w:lang w:eastAsia="ru-RU"/>
              </w:rPr>
              <w:t>и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в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ат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ь 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>н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 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г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е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  <w:lang w:eastAsia="ru-RU"/>
              </w:rPr>
              <w:t>н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п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>л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а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  <w:lang w:eastAsia="ru-RU"/>
              </w:rPr>
              <w:t>н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е 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>н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а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с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е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>л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е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н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  <w:lang w:eastAsia="ru-RU"/>
              </w:rPr>
              <w:t>н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>о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г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  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8"/>
                <w:sz w:val="24"/>
                <w:szCs w:val="24"/>
                <w:lang w:eastAsia="ru-RU"/>
              </w:rPr>
              <w:t>п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у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>нк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  <w:lang w:eastAsia="ru-RU"/>
              </w:rPr>
              <w:t>т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 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сет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 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га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>з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о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ра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с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пре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>д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е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>л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е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н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>и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я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:rsidR="008349F7" w:rsidRPr="008349F7" w:rsidRDefault="008349F7" w:rsidP="008D0B26">
            <w:pPr>
              <w:tabs>
                <w:tab w:val="left" w:pos="1387"/>
                <w:tab w:val="left" w:pos="2968"/>
              </w:tabs>
              <w:spacing w:after="0" w:line="239" w:lineRule="auto"/>
              <w:ind w:left="108" w:right="15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349F7">
              <w:rPr>
                <w:rFonts w:ascii="Symbol" w:eastAsia="Symbol" w:hAnsi="Symbol" w:cs="Symbol"/>
                <w:color w:val="000000"/>
                <w:sz w:val="24"/>
                <w:szCs w:val="24"/>
                <w:lang w:eastAsia="ru-RU"/>
              </w:rPr>
              <w:t></w:t>
            </w:r>
            <w:r w:rsidRPr="008349F7">
              <w:rPr>
                <w:rFonts w:ascii="Symbol" w:eastAsia="Symbol" w:hAnsi="Symbol" w:cs="Symbol"/>
                <w:color w:val="000000"/>
                <w:spacing w:val="81"/>
                <w:sz w:val="24"/>
                <w:szCs w:val="24"/>
                <w:lang w:eastAsia="ru-RU"/>
              </w:rPr>
              <w:t>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  <w:lang w:eastAsia="ru-RU"/>
              </w:rPr>
              <w:t>м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е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  <w:lang w:eastAsia="ru-RU"/>
              </w:rPr>
              <w:t>ни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е 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в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ычер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ч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>ив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ат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ь 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о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>б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о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  <w:lang w:eastAsia="ru-RU"/>
              </w:rPr>
              <w:t>р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у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д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>о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ва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н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  <w:lang w:eastAsia="ru-RU"/>
              </w:rPr>
              <w:t>и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178"/>
                <w:sz w:val="24"/>
                <w:szCs w:val="24"/>
                <w:lang w:eastAsia="ru-RU"/>
              </w:rPr>
              <w:t xml:space="preserve"> 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 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га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>з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оп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р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>о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в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о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>д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  <w:lang w:eastAsia="ru-RU"/>
              </w:rPr>
              <w:t xml:space="preserve"> н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  <w:lang w:eastAsia="ru-RU"/>
              </w:rPr>
              <w:t xml:space="preserve"> 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п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>л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а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>н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а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  <w:lang w:eastAsia="ru-RU"/>
              </w:rPr>
              <w:t xml:space="preserve"> 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>эт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а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ж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е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й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:rsidR="008349F7" w:rsidRPr="008349F7" w:rsidRDefault="008349F7" w:rsidP="008D0B26">
            <w:pPr>
              <w:tabs>
                <w:tab w:val="left" w:pos="1387"/>
                <w:tab w:val="left" w:pos="2027"/>
                <w:tab w:val="left" w:pos="2537"/>
                <w:tab w:val="left" w:pos="3093"/>
                <w:tab w:val="left" w:pos="3464"/>
              </w:tabs>
              <w:spacing w:after="0" w:line="239" w:lineRule="auto"/>
              <w:ind w:left="108" w:right="19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349F7">
              <w:rPr>
                <w:rFonts w:ascii="Symbol" w:eastAsia="Symbol" w:hAnsi="Symbol" w:cs="Symbol"/>
                <w:color w:val="000000"/>
                <w:sz w:val="24"/>
                <w:szCs w:val="24"/>
                <w:lang w:eastAsia="ru-RU"/>
              </w:rPr>
              <w:t></w:t>
            </w:r>
            <w:r w:rsidRPr="008349F7">
              <w:rPr>
                <w:rFonts w:ascii="Symbol" w:eastAsia="Symbol" w:hAnsi="Symbol" w:cs="Symbol"/>
                <w:color w:val="000000"/>
                <w:spacing w:val="81"/>
                <w:sz w:val="24"/>
                <w:szCs w:val="24"/>
                <w:lang w:eastAsia="ru-RU"/>
              </w:rPr>
              <w:t>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  <w:lang w:eastAsia="ru-RU"/>
              </w:rPr>
              <w:t>м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е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  <w:lang w:eastAsia="ru-RU"/>
              </w:rPr>
              <w:t>ни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м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>од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е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л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  <w:lang w:eastAsia="ru-RU"/>
              </w:rPr>
              <w:t>и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>р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ов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а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т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ь и 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8"/>
                <w:sz w:val="24"/>
                <w:szCs w:val="24"/>
                <w:lang w:eastAsia="ru-RU"/>
              </w:rPr>
              <w:t>в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ыч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е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рчив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ат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ь 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а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  <w:lang w:eastAsia="ru-RU"/>
              </w:rPr>
              <w:t>к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с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о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  <w:lang w:eastAsia="ru-RU"/>
              </w:rPr>
              <w:t>н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>о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м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е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>т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р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  <w:lang w:eastAsia="ru-RU"/>
              </w:rPr>
              <w:t>и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ч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е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с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>к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  <w:lang w:eastAsia="ru-RU"/>
              </w:rPr>
              <w:t>и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е 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с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  <w:lang w:eastAsia="ru-RU"/>
              </w:rPr>
              <w:t>х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е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м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   в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8"/>
                <w:sz w:val="24"/>
                <w:szCs w:val="24"/>
                <w:lang w:eastAsia="ru-RU"/>
              </w:rPr>
              <w:t>н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у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т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>р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е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  <w:lang w:eastAsia="ru-RU"/>
              </w:rPr>
              <w:t>н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н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и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х 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га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>з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оп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р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>о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в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о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>до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 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дл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я 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г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>р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а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>ж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д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а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>н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с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ки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  <w:lang w:eastAsia="ru-RU"/>
              </w:rPr>
              <w:t>х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>пр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о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мыш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>л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е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н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  <w:lang w:eastAsia="ru-RU"/>
              </w:rPr>
              <w:t>н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ы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х и 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-52"/>
                <w:sz w:val="24"/>
                <w:szCs w:val="24"/>
                <w:lang w:eastAsia="ru-RU"/>
              </w:rPr>
              <w:t xml:space="preserve"> 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с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е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>л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  <w:lang w:eastAsia="ru-RU"/>
              </w:rPr>
              <w:t>ь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с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>к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о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>х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о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  <w:lang w:eastAsia="ru-RU"/>
              </w:rPr>
              <w:t>з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я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  <w:lang w:eastAsia="ru-RU"/>
              </w:rPr>
              <w:t>й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с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  <w:lang w:eastAsia="ru-RU"/>
              </w:rPr>
              <w:t>т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в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е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н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  <w:lang w:eastAsia="ru-RU"/>
              </w:rPr>
              <w:t>н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ы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х 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о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>бъ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е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к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  <w:lang w:eastAsia="ru-RU"/>
              </w:rPr>
              <w:t>т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о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в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:rsidR="008349F7" w:rsidRPr="008349F7" w:rsidRDefault="008349F7" w:rsidP="008D0B26">
            <w:pPr>
              <w:tabs>
                <w:tab w:val="left" w:pos="1869"/>
                <w:tab w:val="left" w:pos="3284"/>
              </w:tabs>
              <w:spacing w:after="0" w:line="239" w:lineRule="auto"/>
              <w:ind w:left="108" w:right="15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349F7">
              <w:rPr>
                <w:rFonts w:ascii="Symbol" w:eastAsia="Symbol" w:hAnsi="Symbol" w:cs="Symbol"/>
                <w:color w:val="000000"/>
                <w:sz w:val="24"/>
                <w:szCs w:val="24"/>
                <w:lang w:eastAsia="ru-RU"/>
              </w:rPr>
              <w:t></w:t>
            </w:r>
            <w:r w:rsidRPr="008349F7">
              <w:rPr>
                <w:rFonts w:ascii="Symbol" w:eastAsia="Symbol" w:hAnsi="Symbol" w:cs="Symbol"/>
                <w:color w:val="000000"/>
                <w:spacing w:val="81"/>
                <w:sz w:val="24"/>
                <w:szCs w:val="24"/>
                <w:lang w:eastAsia="ru-RU"/>
              </w:rPr>
              <w:t>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  <w:lang w:eastAsia="ru-RU"/>
              </w:rPr>
              <w:t>м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е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  <w:lang w:eastAsia="ru-RU"/>
              </w:rPr>
              <w:t>ни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е 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ч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  <w:lang w:eastAsia="ru-RU"/>
              </w:rPr>
              <w:t>и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>т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а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т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ь 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а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р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  <w:lang w:eastAsia="ru-RU"/>
              </w:rPr>
              <w:t>х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и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>т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е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  <w:lang w:eastAsia="ru-RU"/>
              </w:rPr>
              <w:t>к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>т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у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р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  <w:lang w:eastAsia="ru-RU"/>
              </w:rPr>
              <w:t>н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  <w:lang w:eastAsia="ru-RU"/>
              </w:rPr>
              <w:t>о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с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>тр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о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и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  <w:lang w:eastAsia="ru-RU"/>
              </w:rPr>
              <w:t>т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ель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  <w:lang w:eastAsia="ru-RU"/>
              </w:rPr>
              <w:t>н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ы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 xml:space="preserve"> 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11"/>
                <w:sz w:val="24"/>
                <w:szCs w:val="24"/>
                <w:lang w:eastAsia="ru-RU"/>
              </w:rPr>
              <w:t xml:space="preserve"> 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с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  <w:lang w:eastAsia="ru-RU"/>
              </w:rPr>
              <w:t>п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е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  <w:lang w:eastAsia="ru-RU"/>
              </w:rPr>
              <w:t>ц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>и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а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ль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>н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ы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  <w:lang w:eastAsia="ru-RU"/>
              </w:rPr>
              <w:t xml:space="preserve"> 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ч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е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р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>т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е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ж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и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:rsidR="008349F7" w:rsidRPr="008349F7" w:rsidRDefault="008349F7" w:rsidP="008D0B26">
            <w:pPr>
              <w:tabs>
                <w:tab w:val="left" w:pos="1389"/>
                <w:tab w:val="left" w:pos="3303"/>
                <w:tab w:val="left" w:pos="3680"/>
                <w:tab w:val="left" w:pos="4420"/>
              </w:tabs>
              <w:spacing w:after="0" w:line="240" w:lineRule="auto"/>
              <w:ind w:left="108" w:right="19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349F7">
              <w:rPr>
                <w:rFonts w:ascii="Symbol" w:eastAsia="Symbol" w:hAnsi="Symbol" w:cs="Symbol"/>
                <w:color w:val="000000"/>
                <w:sz w:val="24"/>
                <w:szCs w:val="24"/>
                <w:lang w:eastAsia="ru-RU"/>
              </w:rPr>
              <w:t></w:t>
            </w:r>
            <w:r w:rsidRPr="008349F7">
              <w:rPr>
                <w:rFonts w:ascii="Symbol" w:eastAsia="Symbol" w:hAnsi="Symbol" w:cs="Symbol"/>
                <w:color w:val="000000"/>
                <w:spacing w:val="81"/>
                <w:sz w:val="24"/>
                <w:szCs w:val="24"/>
                <w:lang w:eastAsia="ru-RU"/>
              </w:rPr>
              <w:t>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  <w:lang w:eastAsia="ru-RU"/>
              </w:rPr>
              <w:t>м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е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  <w:lang w:eastAsia="ru-RU"/>
              </w:rPr>
              <w:t>ни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е 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>к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о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  <w:lang w:eastAsia="ru-RU"/>
              </w:rPr>
              <w:t>н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с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т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  <w:lang w:eastAsia="ru-RU"/>
              </w:rPr>
              <w:t>р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у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>и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р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>о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в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а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>т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ь и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в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ы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  <w:lang w:eastAsia="ru-RU"/>
              </w:rPr>
              <w:t>п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о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л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>н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я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>т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ь 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>ф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рагм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е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н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>т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ы    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-38"/>
                <w:sz w:val="24"/>
                <w:szCs w:val="24"/>
                <w:lang w:eastAsia="ru-RU"/>
              </w:rPr>
              <w:t xml:space="preserve"> 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  <w:lang w:eastAsia="ru-RU"/>
              </w:rPr>
              <w:t>п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ец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  <w:lang w:eastAsia="ru-RU"/>
              </w:rPr>
              <w:t>и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а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>л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ь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  <w:lang w:eastAsia="ru-RU"/>
              </w:rPr>
              <w:t>н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ы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х    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-38"/>
                <w:sz w:val="24"/>
                <w:szCs w:val="24"/>
                <w:lang w:eastAsia="ru-RU"/>
              </w:rPr>
              <w:t xml:space="preserve"> 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че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>рт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е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>ж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е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й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п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р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 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  <w:lang w:eastAsia="ru-RU"/>
              </w:rPr>
              <w:t>п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о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м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о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щ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8"/>
                <w:sz w:val="24"/>
                <w:szCs w:val="24"/>
                <w:lang w:eastAsia="ru-RU"/>
              </w:rPr>
              <w:t xml:space="preserve"> 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  <w:lang w:eastAsia="ru-RU"/>
              </w:rPr>
              <w:t>п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ерс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о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  <w:lang w:eastAsia="ru-RU"/>
              </w:rPr>
              <w:t>н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а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>л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ь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  <w:lang w:eastAsia="ru-RU"/>
              </w:rPr>
              <w:t>н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ог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  <w:lang w:eastAsia="ru-RU"/>
              </w:rPr>
              <w:t xml:space="preserve"> 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к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>о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м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  <w:lang w:eastAsia="ru-RU"/>
              </w:rPr>
              <w:t>п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ью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>т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ера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:rsidR="008349F7" w:rsidRPr="008349F7" w:rsidRDefault="008349F7" w:rsidP="008D0B26">
            <w:pPr>
              <w:tabs>
                <w:tab w:val="left" w:pos="1612"/>
                <w:tab w:val="left" w:pos="2429"/>
                <w:tab w:val="left" w:pos="3467"/>
                <w:tab w:val="left" w:pos="4011"/>
                <w:tab w:val="left" w:pos="4674"/>
              </w:tabs>
              <w:spacing w:after="0" w:line="239" w:lineRule="auto"/>
              <w:ind w:left="108" w:right="19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349F7">
              <w:rPr>
                <w:rFonts w:ascii="Symbol" w:eastAsia="Symbol" w:hAnsi="Symbol" w:cs="Symbol"/>
                <w:color w:val="000000"/>
                <w:sz w:val="24"/>
                <w:szCs w:val="24"/>
                <w:lang w:eastAsia="ru-RU"/>
              </w:rPr>
              <w:t></w:t>
            </w:r>
            <w:r w:rsidRPr="008349F7">
              <w:rPr>
                <w:rFonts w:ascii="Symbol" w:eastAsia="Symbol" w:hAnsi="Symbol" w:cs="Symbol"/>
                <w:color w:val="000000"/>
                <w:spacing w:val="81"/>
                <w:sz w:val="24"/>
                <w:szCs w:val="24"/>
                <w:lang w:eastAsia="ru-RU"/>
              </w:rPr>
              <w:t>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  <w:lang w:eastAsia="ru-RU"/>
              </w:rPr>
              <w:t>м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е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  <w:lang w:eastAsia="ru-RU"/>
              </w:rPr>
              <w:t>ни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е 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>п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о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>л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ь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зова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ть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с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я 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н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о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>р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м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а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>т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ив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н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11"/>
                <w:sz w:val="24"/>
                <w:szCs w:val="24"/>
                <w:lang w:eastAsia="ru-RU"/>
              </w:rPr>
              <w:t>о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с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  <w:lang w:eastAsia="ru-RU"/>
              </w:rPr>
              <w:t>п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рав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о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ч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н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>о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й  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и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н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>ф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о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>р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м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а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ц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  <w:lang w:eastAsia="ru-RU"/>
              </w:rPr>
              <w:t>и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е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й   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д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л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ра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с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ч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е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  <w:lang w:eastAsia="ru-RU"/>
              </w:rPr>
              <w:t>т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 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э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>л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ем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е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>н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т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>о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-43"/>
                <w:sz w:val="24"/>
                <w:szCs w:val="24"/>
                <w:lang w:eastAsia="ru-RU"/>
              </w:rPr>
              <w:t xml:space="preserve"> 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с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  <w:lang w:eastAsia="ru-RU"/>
              </w:rPr>
              <w:t>и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с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  <w:lang w:eastAsia="ru-RU"/>
              </w:rPr>
              <w:t>т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е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 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г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а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  <w:lang w:eastAsia="ru-RU"/>
              </w:rPr>
              <w:t>з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>о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ра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с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  <w:lang w:eastAsia="ru-RU"/>
              </w:rPr>
              <w:t>п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р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е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>д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е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>л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е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н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  <w:lang w:eastAsia="ru-RU"/>
              </w:rPr>
              <w:t>и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 xml:space="preserve">и </w:t>
            </w:r>
            <w:proofErr w:type="spellStart"/>
            <w:r w:rsidRPr="008349F7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га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>з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оп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о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т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>р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еб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>л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е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н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>и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я</w:t>
            </w:r>
            <w:proofErr w:type="spellEnd"/>
            <w:r w:rsidRPr="008349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:rsidR="008349F7" w:rsidRPr="008349F7" w:rsidRDefault="008349F7" w:rsidP="008D0B26">
            <w:pPr>
              <w:tabs>
                <w:tab w:val="left" w:pos="1694"/>
                <w:tab w:val="left" w:pos="3338"/>
              </w:tabs>
              <w:spacing w:after="0" w:line="241" w:lineRule="auto"/>
              <w:ind w:left="108" w:right="15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349F7">
              <w:rPr>
                <w:rFonts w:ascii="Symbol" w:eastAsia="Symbol" w:hAnsi="Symbol" w:cs="Symbol"/>
                <w:color w:val="000000"/>
                <w:sz w:val="24"/>
                <w:szCs w:val="24"/>
                <w:lang w:eastAsia="ru-RU"/>
              </w:rPr>
              <w:t></w:t>
            </w:r>
            <w:r w:rsidRPr="008349F7">
              <w:rPr>
                <w:rFonts w:ascii="Symbol" w:eastAsia="Symbol" w:hAnsi="Symbol" w:cs="Symbol"/>
                <w:color w:val="000000"/>
                <w:spacing w:val="81"/>
                <w:sz w:val="24"/>
                <w:szCs w:val="24"/>
                <w:lang w:eastAsia="ru-RU"/>
              </w:rPr>
              <w:t>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  <w:lang w:eastAsia="ru-RU"/>
              </w:rPr>
              <w:t>м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е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  <w:lang w:eastAsia="ru-RU"/>
              </w:rPr>
              <w:t>ни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е 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>п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о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>д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б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>ир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а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>т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ь 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о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>б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о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  <w:lang w:eastAsia="ru-RU"/>
              </w:rPr>
              <w:t>р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у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д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>о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ва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>н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  <w:lang w:eastAsia="ru-RU"/>
              </w:rPr>
              <w:t>и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е 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га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>з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о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ре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  <w:lang w:eastAsia="ru-RU"/>
              </w:rPr>
              <w:t>г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у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л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>ят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о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р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>н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ы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  <w:lang w:eastAsia="ru-RU"/>
              </w:rPr>
              <w:t xml:space="preserve"> 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8"/>
                <w:sz w:val="24"/>
                <w:szCs w:val="24"/>
                <w:lang w:eastAsia="ru-RU"/>
              </w:rPr>
              <w:t>п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у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н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  <w:lang w:eastAsia="ru-RU"/>
              </w:rPr>
              <w:t>к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т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ов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</w:tc>
        <w:tc>
          <w:tcPr>
            <w:tcW w:w="2384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349F7" w:rsidRPr="008349F7" w:rsidRDefault="008349F7" w:rsidP="008349F7">
            <w:pPr>
              <w:spacing w:before="11" w:after="0" w:line="240" w:lineRule="auto"/>
              <w:ind w:left="177" w:right="5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349F7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В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ыполнен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 работ по практике, соб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есе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о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ван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 по этапам в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ы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пол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н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ен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 работ, отч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 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п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 практике, д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ффер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нцирован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н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ый зач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</w:t>
            </w:r>
          </w:p>
        </w:tc>
      </w:tr>
      <w:tr w:rsidR="008349F7" w:rsidRPr="008349F7" w:rsidTr="008D0B26">
        <w:trPr>
          <w:gridBefore w:val="1"/>
          <w:wBefore w:w="15" w:type="dxa"/>
          <w:cantSplit/>
          <w:trHeight w:hRule="exact" w:val="3408"/>
          <w:jc w:val="center"/>
        </w:trPr>
        <w:tc>
          <w:tcPr>
            <w:tcW w:w="174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349F7" w:rsidRPr="008349F7" w:rsidRDefault="008349F7" w:rsidP="00FE6292">
            <w:pPr>
              <w:spacing w:before="11"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349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ПК 1.1</w:t>
            </w:r>
          </w:p>
        </w:tc>
        <w:tc>
          <w:tcPr>
            <w:tcW w:w="652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E6292" w:rsidRDefault="008349F7" w:rsidP="00FE6292">
            <w:pPr>
              <w:tabs>
                <w:tab w:val="left" w:pos="587"/>
                <w:tab w:val="left" w:pos="1527"/>
                <w:tab w:val="left" w:pos="2353"/>
                <w:tab w:val="left" w:pos="2965"/>
                <w:tab w:val="left" w:pos="4074"/>
              </w:tabs>
              <w:spacing w:before="3" w:after="0" w:line="239" w:lineRule="auto"/>
              <w:ind w:left="108" w:right="15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349F7">
              <w:rPr>
                <w:rFonts w:ascii="Symbol" w:eastAsia="Symbol" w:hAnsi="Symbol" w:cs="Symbol"/>
                <w:color w:val="000000"/>
                <w:sz w:val="24"/>
                <w:szCs w:val="24"/>
                <w:lang w:eastAsia="ru-RU"/>
              </w:rPr>
              <w:t></w:t>
            </w:r>
            <w:r w:rsidRPr="008349F7">
              <w:rPr>
                <w:rFonts w:ascii="Symbol" w:eastAsia="Symbol" w:hAnsi="Symbol" w:cs="Symbol"/>
                <w:color w:val="000000"/>
                <w:spacing w:val="81"/>
                <w:sz w:val="24"/>
                <w:szCs w:val="24"/>
                <w:lang w:eastAsia="ru-RU"/>
              </w:rPr>
              <w:t>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>о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  <w:lang w:eastAsia="ru-RU"/>
              </w:rPr>
              <w:t>п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ы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  <w:lang w:eastAsia="ru-RU"/>
              </w:rPr>
              <w:t xml:space="preserve"> 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ч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>т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е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  <w:lang w:eastAsia="ru-RU"/>
              </w:rPr>
              <w:t>н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и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  <w:lang w:eastAsia="ru-RU"/>
              </w:rPr>
              <w:t xml:space="preserve"> 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че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р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>т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еж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е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й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8"/>
                <w:sz w:val="24"/>
                <w:szCs w:val="24"/>
                <w:lang w:eastAsia="ru-RU"/>
              </w:rPr>
              <w:t xml:space="preserve"> 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>р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а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>бо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ч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и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  <w:lang w:eastAsia="ru-RU"/>
              </w:rPr>
              <w:t xml:space="preserve"> 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п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>р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о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е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  <w:lang w:eastAsia="ru-RU"/>
              </w:rPr>
              <w:t>к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т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ов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; </w:t>
            </w:r>
          </w:p>
          <w:p w:rsidR="008349F7" w:rsidRPr="008349F7" w:rsidRDefault="008349F7" w:rsidP="00FE6292">
            <w:pPr>
              <w:tabs>
                <w:tab w:val="left" w:pos="587"/>
                <w:tab w:val="left" w:pos="1527"/>
                <w:tab w:val="left" w:pos="2353"/>
                <w:tab w:val="left" w:pos="2965"/>
                <w:tab w:val="left" w:pos="4074"/>
              </w:tabs>
              <w:spacing w:before="3" w:after="0" w:line="239" w:lineRule="auto"/>
              <w:ind w:left="108" w:right="15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349F7">
              <w:rPr>
                <w:rFonts w:ascii="Symbol" w:eastAsia="Symbol" w:hAnsi="Symbol" w:cs="Symbol"/>
                <w:color w:val="000000"/>
                <w:sz w:val="24"/>
                <w:szCs w:val="24"/>
                <w:lang w:eastAsia="ru-RU"/>
              </w:rPr>
              <w:t></w:t>
            </w:r>
            <w:r w:rsidRPr="008349F7">
              <w:rPr>
                <w:rFonts w:ascii="Symbol" w:eastAsia="Symbol" w:hAnsi="Symbol" w:cs="Symbol"/>
                <w:color w:val="000000"/>
                <w:spacing w:val="81"/>
                <w:sz w:val="24"/>
                <w:szCs w:val="24"/>
                <w:lang w:eastAsia="ru-RU"/>
              </w:rPr>
              <w:t>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  <w:lang w:eastAsia="ru-RU"/>
              </w:rPr>
              <w:t>м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е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  <w:lang w:eastAsia="ru-RU"/>
              </w:rPr>
              <w:t>ни</w:t>
            </w:r>
            <w:r w:rsidR="00FE62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е 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>з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а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п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>о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л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  <w:lang w:eastAsia="ru-RU"/>
              </w:rPr>
              <w:t>н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я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т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ь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>ф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о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>р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м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</w:t>
            </w:r>
            <w:r w:rsidR="00FE62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>т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аб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>л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и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ц 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с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  <w:lang w:eastAsia="ru-RU"/>
              </w:rPr>
              <w:t>п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е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  <w:lang w:eastAsia="ru-RU"/>
              </w:rPr>
              <w:t>ц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иф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  <w:lang w:eastAsia="ru-RU"/>
              </w:rPr>
              <w:t>и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>к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а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ц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и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й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58"/>
                <w:sz w:val="24"/>
                <w:szCs w:val="24"/>
                <w:lang w:eastAsia="ru-RU"/>
              </w:rPr>
              <w:t xml:space="preserve"> 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м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а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  <w:lang w:eastAsia="ru-RU"/>
              </w:rPr>
              <w:t>т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е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р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и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а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>ло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54"/>
                <w:sz w:val="24"/>
                <w:szCs w:val="24"/>
                <w:lang w:eastAsia="ru-RU"/>
              </w:rPr>
              <w:t xml:space="preserve"> 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58"/>
                <w:sz w:val="24"/>
                <w:szCs w:val="24"/>
                <w:lang w:eastAsia="ru-RU"/>
              </w:rPr>
              <w:t xml:space="preserve"> 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о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>бо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р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у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дова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  <w:lang w:eastAsia="ru-RU"/>
              </w:rPr>
              <w:t>ни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 в</w:t>
            </w:r>
            <w:r w:rsidR="00FE62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с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>о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о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>т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ве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>т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с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  <w:lang w:eastAsia="ru-RU"/>
              </w:rPr>
              <w:t>т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в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и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 xml:space="preserve">с      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-56"/>
                <w:sz w:val="24"/>
                <w:szCs w:val="24"/>
                <w:lang w:eastAsia="ru-RU"/>
              </w:rPr>
              <w:t xml:space="preserve"> 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г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>о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  <w:lang w:eastAsia="ru-RU"/>
              </w:rPr>
              <w:t>с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у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д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а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>р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с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>т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ве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н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  <w:lang w:eastAsia="ru-RU"/>
              </w:rPr>
              <w:t>н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ы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м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 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с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>т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а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н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>д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а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р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>т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ам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 xml:space="preserve"> 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8"/>
                <w:sz w:val="24"/>
                <w:szCs w:val="24"/>
                <w:lang w:eastAsia="ru-RU"/>
              </w:rPr>
              <w:t xml:space="preserve"> 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>т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е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х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н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  <w:lang w:eastAsia="ru-RU"/>
              </w:rPr>
              <w:t>и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че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ск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  <w:lang w:eastAsia="ru-RU"/>
              </w:rPr>
              <w:t>и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м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  <w:lang w:eastAsia="ru-RU"/>
              </w:rPr>
              <w:t xml:space="preserve"> 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у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с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>ло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в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  <w:lang w:eastAsia="ru-RU"/>
              </w:rPr>
              <w:t>и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я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м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>и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:rsidR="008349F7" w:rsidRPr="008349F7" w:rsidRDefault="008349F7" w:rsidP="00FE6292">
            <w:pPr>
              <w:tabs>
                <w:tab w:val="left" w:pos="1239"/>
                <w:tab w:val="left" w:pos="1692"/>
                <w:tab w:val="left" w:pos="3718"/>
                <w:tab w:val="left" w:pos="4676"/>
              </w:tabs>
              <w:spacing w:after="0" w:line="239" w:lineRule="auto"/>
              <w:ind w:left="108" w:right="19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349F7">
              <w:rPr>
                <w:rFonts w:ascii="Symbol" w:eastAsia="Symbol" w:hAnsi="Symbol" w:cs="Symbol"/>
                <w:color w:val="000000"/>
                <w:sz w:val="24"/>
                <w:szCs w:val="24"/>
                <w:lang w:eastAsia="ru-RU"/>
              </w:rPr>
              <w:t></w:t>
            </w:r>
            <w:r w:rsidRPr="008349F7">
              <w:rPr>
                <w:rFonts w:ascii="Symbol" w:eastAsia="Symbol" w:hAnsi="Symbol" w:cs="Symbol"/>
                <w:color w:val="000000"/>
                <w:spacing w:val="81"/>
                <w:sz w:val="24"/>
                <w:szCs w:val="24"/>
                <w:lang w:eastAsia="ru-RU"/>
              </w:rPr>
              <w:t>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>о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  <w:lang w:eastAsia="ru-RU"/>
              </w:rPr>
              <w:t>п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ы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85"/>
                <w:sz w:val="24"/>
                <w:szCs w:val="24"/>
                <w:lang w:eastAsia="ru-RU"/>
              </w:rPr>
              <w:t xml:space="preserve"> 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в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ы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  <w:lang w:eastAsia="ru-RU"/>
              </w:rPr>
              <w:t>п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о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л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>н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е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н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и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83"/>
                <w:sz w:val="24"/>
                <w:szCs w:val="24"/>
                <w:lang w:eastAsia="ru-RU"/>
              </w:rPr>
              <w:t xml:space="preserve"> 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  <w:lang w:eastAsia="ru-RU"/>
              </w:rPr>
              <w:t>з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а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мер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>о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в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83"/>
                <w:sz w:val="24"/>
                <w:szCs w:val="24"/>
                <w:lang w:eastAsia="ru-RU"/>
              </w:rPr>
              <w:t xml:space="preserve"> 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с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>о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с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>т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авл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е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н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  <w:lang w:eastAsia="ru-RU"/>
              </w:rPr>
              <w:t>и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я 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эс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ки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  <w:lang w:eastAsia="ru-RU"/>
              </w:rPr>
              <w:t>з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>о</w:t>
            </w:r>
            <w:r w:rsidR="00FE62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 </w:t>
            </w:r>
            <w:proofErr w:type="spellStart"/>
            <w:r w:rsidR="00FE62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>п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р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>о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е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кти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>р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ов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а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  <w:lang w:eastAsia="ru-RU"/>
              </w:rPr>
              <w:t>н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и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</w:t>
            </w:r>
            <w:proofErr w:type="spellEnd"/>
            <w:r w:rsidR="00FE62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э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>л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е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ме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н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>то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 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с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  <w:lang w:eastAsia="ru-RU"/>
              </w:rPr>
              <w:t>и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с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  <w:lang w:eastAsia="ru-RU"/>
              </w:rPr>
              <w:t>т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е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              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-33"/>
                <w:sz w:val="24"/>
                <w:szCs w:val="24"/>
                <w:lang w:eastAsia="ru-RU"/>
              </w:rPr>
              <w:t xml:space="preserve"> 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г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а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  <w:lang w:eastAsia="ru-RU"/>
              </w:rPr>
              <w:t>з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>о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ра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с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  <w:lang w:eastAsia="ru-RU"/>
              </w:rPr>
              <w:t>п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р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е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>д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е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>л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е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  <w:lang w:eastAsia="ru-RU"/>
              </w:rPr>
              <w:t>н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и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</w:t>
            </w:r>
            <w:r w:rsidR="00FE62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 </w:t>
            </w:r>
            <w:proofErr w:type="spellStart"/>
            <w:r w:rsidRPr="008349F7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га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>з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оп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о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т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>р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еб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>л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е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н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>и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я</w:t>
            </w:r>
            <w:proofErr w:type="spellEnd"/>
            <w:r w:rsidRPr="008349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:rsidR="00FE6292" w:rsidRDefault="008349F7" w:rsidP="00FE6292">
            <w:pPr>
              <w:spacing w:before="11" w:after="0" w:line="232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pacing w:val="57"/>
                <w:sz w:val="24"/>
                <w:szCs w:val="24"/>
                <w:lang w:eastAsia="ru-RU"/>
              </w:rPr>
            </w:pPr>
            <w:r w:rsidRPr="008349F7">
              <w:rPr>
                <w:rFonts w:ascii="Symbol" w:eastAsia="Symbol" w:hAnsi="Symbol" w:cs="Symbol"/>
                <w:color w:val="000000"/>
                <w:sz w:val="24"/>
                <w:szCs w:val="24"/>
                <w:lang w:eastAsia="ru-RU"/>
              </w:rPr>
              <w:t></w:t>
            </w:r>
            <w:r w:rsidRPr="008349F7">
              <w:rPr>
                <w:rFonts w:ascii="Symbol" w:eastAsia="Symbol" w:hAnsi="Symbol" w:cs="Symbol"/>
                <w:color w:val="000000"/>
                <w:spacing w:val="81"/>
                <w:sz w:val="24"/>
                <w:szCs w:val="24"/>
                <w:lang w:eastAsia="ru-RU"/>
              </w:rPr>
              <w:t>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  <w:lang w:eastAsia="ru-RU"/>
              </w:rPr>
              <w:t>м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е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  <w:lang w:eastAsia="ru-RU"/>
              </w:rPr>
              <w:t>ни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  <w:lang w:eastAsia="ru-RU"/>
              </w:rPr>
              <w:t xml:space="preserve"> 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у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с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>т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а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  <w:lang w:eastAsia="ru-RU"/>
              </w:rPr>
              <w:t>н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ав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>ли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в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а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т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ь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  <w:lang w:eastAsia="ru-RU"/>
              </w:rPr>
              <w:t xml:space="preserve"> 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>г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а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  <w:lang w:eastAsia="ru-RU"/>
              </w:rPr>
              <w:t>з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о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вы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  <w:lang w:eastAsia="ru-RU"/>
              </w:rPr>
              <w:t xml:space="preserve"> п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р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  <w:lang w:eastAsia="ru-RU"/>
              </w:rPr>
              <w:t>и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б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>о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р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  <w:lang w:eastAsia="ru-RU"/>
              </w:rPr>
              <w:t>ы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57"/>
                <w:sz w:val="24"/>
                <w:szCs w:val="24"/>
                <w:lang w:eastAsia="ru-RU"/>
              </w:rPr>
              <w:t xml:space="preserve"> </w:t>
            </w:r>
          </w:p>
          <w:p w:rsidR="00FE6292" w:rsidRDefault="008349F7" w:rsidP="00FE6292">
            <w:pPr>
              <w:spacing w:before="11" w:after="0" w:line="232" w:lineRule="auto"/>
              <w:ind w:left="108" w:right="-2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349F7">
              <w:rPr>
                <w:rFonts w:ascii="Symbol" w:eastAsia="Symbol" w:hAnsi="Symbol" w:cs="Symbol"/>
                <w:color w:val="000000"/>
                <w:sz w:val="24"/>
                <w:szCs w:val="24"/>
                <w:lang w:eastAsia="ru-RU"/>
              </w:rPr>
              <w:t></w:t>
            </w:r>
            <w:r w:rsidRPr="008349F7">
              <w:rPr>
                <w:rFonts w:ascii="Symbol" w:eastAsia="Symbol" w:hAnsi="Symbol" w:cs="Symbol"/>
                <w:color w:val="000000"/>
                <w:spacing w:val="91"/>
                <w:sz w:val="24"/>
                <w:szCs w:val="24"/>
                <w:lang w:eastAsia="ru-RU"/>
              </w:rPr>
              <w:t>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  <w:lang w:eastAsia="ru-RU"/>
              </w:rPr>
              <w:t>м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е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  <w:lang w:eastAsia="ru-RU"/>
              </w:rPr>
              <w:t>н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>и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в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ы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по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л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>н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я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>т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ь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раб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о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>т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</w:t>
            </w:r>
            <w:r w:rsidR="00FE62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>п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 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>ф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о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>р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м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  <w:lang w:eastAsia="ru-RU"/>
              </w:rPr>
              <w:t>и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р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>о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в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а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  <w:lang w:eastAsia="ru-RU"/>
              </w:rPr>
              <w:t>н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и</w:t>
            </w:r>
            <w:r w:rsidR="00FE62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ю 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>т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е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>хн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о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>ло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г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  <w:lang w:eastAsia="ru-RU"/>
              </w:rPr>
              <w:t>и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ч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е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с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к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и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х      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-21"/>
                <w:sz w:val="24"/>
                <w:szCs w:val="24"/>
                <w:lang w:eastAsia="ru-RU"/>
              </w:rPr>
              <w:t xml:space="preserve"> 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>х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е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</w:t>
            </w:r>
            <w:r w:rsidR="00FE6292">
              <w:rPr>
                <w:rFonts w:ascii="Times New Roman" w:hAnsi="Times New Roman"/>
                <w:color w:val="000000"/>
                <w:spacing w:val="4"/>
                <w:sz w:val="24"/>
                <w:szCs w:val="24"/>
              </w:rPr>
              <w:t xml:space="preserve"> га</w:t>
            </w:r>
            <w:r w:rsidR="00FE6292">
              <w:rPr>
                <w:rFonts w:ascii="Times New Roman" w:hAnsi="Times New Roman"/>
                <w:color w:val="000000"/>
                <w:spacing w:val="5"/>
                <w:sz w:val="24"/>
                <w:szCs w:val="24"/>
              </w:rPr>
              <w:t>з</w:t>
            </w:r>
            <w:r w:rsidR="00FE6292"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  <w:t>о</w:t>
            </w:r>
            <w:r w:rsidR="00FE6292">
              <w:rPr>
                <w:rFonts w:ascii="Times New Roman" w:hAnsi="Times New Roman"/>
                <w:color w:val="000000"/>
                <w:spacing w:val="4"/>
                <w:sz w:val="24"/>
                <w:szCs w:val="24"/>
              </w:rPr>
              <w:t>во</w:t>
            </w:r>
            <w:r w:rsidR="00FE6292">
              <w:rPr>
                <w:rFonts w:ascii="Times New Roman" w:hAnsi="Times New Roman"/>
                <w:color w:val="000000"/>
                <w:spacing w:val="2"/>
                <w:sz w:val="24"/>
                <w:szCs w:val="24"/>
              </w:rPr>
              <w:t>г</w:t>
            </w:r>
            <w:r w:rsidR="00FE6292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="00FE6292">
              <w:rPr>
                <w:rFonts w:ascii="Times New Roman" w:hAnsi="Times New Roman"/>
                <w:color w:val="000000"/>
                <w:spacing w:val="9"/>
                <w:sz w:val="24"/>
                <w:szCs w:val="24"/>
              </w:rPr>
              <w:t xml:space="preserve"> </w:t>
            </w:r>
            <w:r w:rsidR="00FE6292"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  <w:t>о</w:t>
            </w:r>
            <w:r w:rsidR="00FE6292">
              <w:rPr>
                <w:rFonts w:ascii="Times New Roman" w:hAnsi="Times New Roman"/>
                <w:color w:val="000000"/>
                <w:spacing w:val="4"/>
                <w:sz w:val="24"/>
                <w:szCs w:val="24"/>
              </w:rPr>
              <w:t>б</w:t>
            </w:r>
            <w:r w:rsidR="00FE6292">
              <w:rPr>
                <w:rFonts w:ascii="Times New Roman" w:hAnsi="Times New Roman"/>
                <w:color w:val="000000"/>
                <w:spacing w:val="5"/>
                <w:sz w:val="24"/>
                <w:szCs w:val="24"/>
              </w:rPr>
              <w:t>ор</w:t>
            </w:r>
            <w:r w:rsidR="00FE6292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у</w:t>
            </w:r>
            <w:r w:rsidR="00FE6292">
              <w:rPr>
                <w:rFonts w:ascii="Times New Roman" w:hAnsi="Times New Roman"/>
                <w:color w:val="000000"/>
                <w:spacing w:val="4"/>
                <w:sz w:val="24"/>
                <w:szCs w:val="24"/>
              </w:rPr>
              <w:t>д</w:t>
            </w:r>
            <w:r w:rsidR="00FE6292">
              <w:rPr>
                <w:rFonts w:ascii="Times New Roman" w:hAnsi="Times New Roman"/>
                <w:color w:val="000000"/>
                <w:spacing w:val="5"/>
                <w:sz w:val="24"/>
                <w:szCs w:val="24"/>
              </w:rPr>
              <w:t>о</w:t>
            </w:r>
            <w:r w:rsidR="00FE6292">
              <w:rPr>
                <w:rFonts w:ascii="Times New Roman" w:hAnsi="Times New Roman"/>
                <w:color w:val="000000"/>
                <w:spacing w:val="4"/>
                <w:sz w:val="24"/>
                <w:szCs w:val="24"/>
              </w:rPr>
              <w:t>в</w:t>
            </w:r>
            <w:r w:rsidR="00FE6292"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  <w:t>а</w:t>
            </w:r>
            <w:r w:rsidR="00FE6292">
              <w:rPr>
                <w:rFonts w:ascii="Times New Roman" w:hAnsi="Times New Roman"/>
                <w:color w:val="000000"/>
                <w:spacing w:val="6"/>
                <w:sz w:val="24"/>
                <w:szCs w:val="24"/>
              </w:rPr>
              <w:t>ни</w:t>
            </w:r>
            <w:r w:rsidR="00FE6292">
              <w:rPr>
                <w:rFonts w:ascii="Times New Roman" w:hAnsi="Times New Roman"/>
                <w:color w:val="000000"/>
                <w:spacing w:val="7"/>
                <w:sz w:val="24"/>
                <w:szCs w:val="24"/>
              </w:rPr>
              <w:t>я</w:t>
            </w:r>
            <w:r w:rsidR="00FE6292">
              <w:rPr>
                <w:rFonts w:ascii="Times New Roman" w:hAnsi="Times New Roman"/>
                <w:color w:val="000000"/>
                <w:sz w:val="24"/>
                <w:szCs w:val="24"/>
              </w:rPr>
              <w:t>;</w:t>
            </w:r>
          </w:p>
          <w:p w:rsidR="00FE6292" w:rsidRDefault="00FE6292" w:rsidP="00FE6292">
            <w:pPr>
              <w:spacing w:after="0" w:line="239" w:lineRule="auto"/>
              <w:ind w:left="108" w:right="15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000000"/>
                <w:spacing w:val="91"/>
                <w:sz w:val="24"/>
                <w:szCs w:val="24"/>
              </w:rPr>
              <w:t>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color w:val="000000"/>
                <w:spacing w:val="6"/>
                <w:sz w:val="24"/>
                <w:szCs w:val="24"/>
              </w:rPr>
              <w:t>м</w:t>
            </w:r>
            <w:r>
              <w:rPr>
                <w:rFonts w:ascii="Times New Roman" w:hAnsi="Times New Roman"/>
                <w:color w:val="000000"/>
                <w:spacing w:val="4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color w:val="000000"/>
                <w:spacing w:val="6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color w:val="000000"/>
                <w:spacing w:val="5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color w:val="000000"/>
                <w:spacing w:val="148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pacing w:val="5"/>
                <w:sz w:val="24"/>
                <w:szCs w:val="24"/>
              </w:rPr>
              <w:t>пр</w:t>
            </w:r>
            <w:r>
              <w:rPr>
                <w:rFonts w:ascii="Times New Roman" w:hAnsi="Times New Roman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color w:val="000000"/>
                <w:spacing w:val="6"/>
                <w:sz w:val="24"/>
                <w:szCs w:val="24"/>
              </w:rPr>
              <w:t>з</w:t>
            </w:r>
            <w:r>
              <w:rPr>
                <w:rFonts w:ascii="Times New Roman" w:hAnsi="Times New Roman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imes New Roman" w:hAnsi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  <w:t>д</w:t>
            </w:r>
            <w:r>
              <w:rPr>
                <w:rFonts w:ascii="Times New Roman" w:hAnsi="Times New Roman"/>
                <w:color w:val="000000"/>
                <w:spacing w:val="6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color w:val="000000"/>
                <w:spacing w:val="7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hAnsi="Times New Roman"/>
                <w:color w:val="000000"/>
                <w:spacing w:val="149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pacing w:val="4"/>
                <w:sz w:val="24"/>
                <w:szCs w:val="24"/>
              </w:rPr>
              <w:t>мон</w:t>
            </w:r>
            <w:r>
              <w:rPr>
                <w:rFonts w:ascii="Times New Roman" w:hAnsi="Times New Roman"/>
                <w:color w:val="000000"/>
                <w:spacing w:val="5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color w:val="000000"/>
                <w:spacing w:val="4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ж</w:t>
            </w:r>
            <w:r>
              <w:rPr>
                <w:rFonts w:ascii="Times New Roman" w:hAnsi="Times New Roman"/>
                <w:color w:val="000000"/>
                <w:spacing w:val="15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pacing w:val="4"/>
                <w:sz w:val="24"/>
                <w:szCs w:val="24"/>
              </w:rPr>
              <w:t>га</w:t>
            </w:r>
            <w:r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  <w:t>з</w:t>
            </w:r>
            <w:r>
              <w:rPr>
                <w:rFonts w:ascii="Times New Roman" w:hAnsi="Times New Roman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color w:val="000000"/>
                <w:spacing w:val="4"/>
                <w:sz w:val="24"/>
                <w:szCs w:val="24"/>
              </w:rPr>
              <w:t>в</w:t>
            </w:r>
            <w:r>
              <w:rPr>
                <w:rFonts w:ascii="Times New Roman" w:hAnsi="Times New Roman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color w:val="000000"/>
                <w:spacing w:val="2"/>
                <w:sz w:val="24"/>
                <w:szCs w:val="24"/>
              </w:rPr>
              <w:t>г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Times New Roman" w:hAnsi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color w:val="000000"/>
                <w:spacing w:val="5"/>
                <w:sz w:val="24"/>
                <w:szCs w:val="24"/>
              </w:rPr>
              <w:t>б</w:t>
            </w:r>
            <w:r>
              <w:rPr>
                <w:rFonts w:ascii="Times New Roman" w:hAnsi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color w:val="000000"/>
                <w:spacing w:val="5"/>
                <w:sz w:val="24"/>
                <w:szCs w:val="24"/>
              </w:rPr>
              <w:t>р</w:t>
            </w:r>
            <w:r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  <w:t>д</w:t>
            </w:r>
            <w:r>
              <w:rPr>
                <w:rFonts w:ascii="Times New Roman" w:hAnsi="Times New Roman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color w:val="000000"/>
                <w:spacing w:val="4"/>
                <w:sz w:val="24"/>
                <w:szCs w:val="24"/>
              </w:rPr>
              <w:t>ва</w:t>
            </w:r>
            <w:r>
              <w:rPr>
                <w:rFonts w:ascii="Times New Roman" w:hAnsi="Times New Roman"/>
                <w:color w:val="000000"/>
                <w:spacing w:val="5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color w:val="000000"/>
                <w:spacing w:val="4"/>
                <w:sz w:val="24"/>
                <w:szCs w:val="24"/>
              </w:rPr>
              <w:t>ия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;</w:t>
            </w:r>
          </w:p>
          <w:p w:rsidR="00FE6292" w:rsidRDefault="00FE6292" w:rsidP="00FE6292">
            <w:pPr>
              <w:tabs>
                <w:tab w:val="left" w:pos="1402"/>
                <w:tab w:val="left" w:pos="2772"/>
              </w:tabs>
              <w:spacing w:after="0" w:line="239" w:lineRule="auto"/>
              <w:ind w:left="108" w:right="157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000000"/>
                <w:spacing w:val="91"/>
                <w:sz w:val="24"/>
                <w:szCs w:val="24"/>
              </w:rPr>
              <w:t>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color w:val="000000"/>
                <w:spacing w:val="6"/>
                <w:sz w:val="24"/>
                <w:szCs w:val="24"/>
              </w:rPr>
              <w:t>м</w:t>
            </w:r>
            <w:r>
              <w:rPr>
                <w:rFonts w:ascii="Times New Roman" w:hAnsi="Times New Roman"/>
                <w:color w:val="000000"/>
                <w:spacing w:val="4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color w:val="000000"/>
                <w:spacing w:val="6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color w:val="000000"/>
                <w:spacing w:val="5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hAnsi="Times New Roman"/>
                <w:color w:val="000000"/>
                <w:spacing w:val="4"/>
                <w:sz w:val="24"/>
                <w:szCs w:val="24"/>
              </w:rPr>
              <w:t>ыпо</w:t>
            </w:r>
            <w:r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  <w:t>л</w:t>
            </w:r>
            <w:r>
              <w:rPr>
                <w:rFonts w:ascii="Times New Roman" w:hAnsi="Times New Roman"/>
                <w:color w:val="000000"/>
                <w:spacing w:val="5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  <w:t>я</w:t>
            </w:r>
            <w:r>
              <w:rPr>
                <w:rFonts w:ascii="Times New Roman" w:hAnsi="Times New Roman"/>
                <w:color w:val="000000"/>
                <w:spacing w:val="6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  <w:t>м</w:t>
            </w:r>
            <w:r>
              <w:rPr>
                <w:rFonts w:ascii="Times New Roman" w:hAnsi="Times New Roman"/>
                <w:color w:val="000000"/>
                <w:spacing w:val="4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color w:val="000000"/>
                <w:spacing w:val="5"/>
                <w:sz w:val="24"/>
                <w:szCs w:val="24"/>
              </w:rPr>
              <w:t>то</w:t>
            </w:r>
            <w:r>
              <w:rPr>
                <w:rFonts w:ascii="Times New Roman" w:hAnsi="Times New Roman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Times New Roman" w:hAnsi="Times New Roman"/>
                <w:color w:val="000000"/>
                <w:spacing w:val="4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color w:val="000000"/>
                <w:spacing w:val="7"/>
                <w:sz w:val="24"/>
                <w:szCs w:val="24"/>
              </w:rPr>
              <w:t>к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color w:val="000000"/>
                <w:spacing w:val="178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pacing w:val="4"/>
                <w:sz w:val="24"/>
                <w:szCs w:val="24"/>
              </w:rPr>
              <w:t>рас</w:t>
            </w:r>
            <w:r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  <w:t>ч</w:t>
            </w:r>
            <w:r>
              <w:rPr>
                <w:rFonts w:ascii="Times New Roman" w:hAnsi="Times New Roman"/>
                <w:color w:val="000000"/>
                <w:spacing w:val="4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color w:val="000000"/>
                <w:spacing w:val="5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Times New Roman" w:hAnsi="Times New Roman"/>
                <w:color w:val="000000"/>
                <w:spacing w:val="4"/>
                <w:sz w:val="24"/>
                <w:szCs w:val="24"/>
              </w:rPr>
              <w:t>ра</w:t>
            </w:r>
            <w:r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color w:val="000000"/>
                <w:spacing w:val="7"/>
                <w:sz w:val="24"/>
                <w:szCs w:val="24"/>
              </w:rPr>
              <w:t>х</w:t>
            </w:r>
            <w:r>
              <w:rPr>
                <w:rFonts w:ascii="Times New Roman" w:hAnsi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color w:val="000000"/>
                <w:spacing w:val="5"/>
                <w:sz w:val="24"/>
                <w:szCs w:val="24"/>
              </w:rPr>
              <w:t>д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pacing w:val="4"/>
                <w:sz w:val="24"/>
                <w:szCs w:val="24"/>
              </w:rPr>
              <w:t>г</w:t>
            </w:r>
            <w:r>
              <w:rPr>
                <w:rFonts w:ascii="Times New Roman" w:hAnsi="Times New Roman"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color w:val="000000"/>
                <w:spacing w:val="5"/>
                <w:sz w:val="24"/>
                <w:szCs w:val="24"/>
              </w:rPr>
              <w:t>з</w:t>
            </w:r>
            <w:r>
              <w:rPr>
                <w:rFonts w:ascii="Times New Roman" w:hAnsi="Times New Roman"/>
                <w:color w:val="000000"/>
                <w:spacing w:val="4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;</w:t>
            </w:r>
          </w:p>
          <w:p w:rsidR="008349F7" w:rsidRPr="008349F7" w:rsidRDefault="00FE6292" w:rsidP="00FE6292">
            <w:pPr>
              <w:tabs>
                <w:tab w:val="left" w:pos="1661"/>
                <w:tab w:val="left" w:pos="2116"/>
                <w:tab w:val="left" w:pos="3293"/>
                <w:tab w:val="left" w:pos="4560"/>
              </w:tabs>
              <w:spacing w:after="0" w:line="241" w:lineRule="auto"/>
              <w:ind w:left="108" w:right="14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000000"/>
                <w:spacing w:val="91"/>
                <w:sz w:val="24"/>
                <w:szCs w:val="24"/>
              </w:rPr>
              <w:t>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color w:val="000000"/>
                <w:spacing w:val="6"/>
                <w:sz w:val="24"/>
                <w:szCs w:val="24"/>
              </w:rPr>
              <w:t>м</w:t>
            </w:r>
            <w:r>
              <w:rPr>
                <w:rFonts w:ascii="Times New Roman" w:hAnsi="Times New Roman"/>
                <w:color w:val="000000"/>
                <w:spacing w:val="4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color w:val="000000"/>
                <w:spacing w:val="6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color w:val="000000"/>
                <w:spacing w:val="5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color w:val="000000"/>
                <w:spacing w:val="176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pacing w:val="5"/>
                <w:sz w:val="24"/>
                <w:szCs w:val="24"/>
              </w:rPr>
              <w:t>в</w:t>
            </w:r>
            <w:r>
              <w:rPr>
                <w:rFonts w:ascii="Times New Roman" w:hAnsi="Times New Roman"/>
                <w:color w:val="000000"/>
                <w:spacing w:val="4"/>
                <w:sz w:val="24"/>
                <w:szCs w:val="24"/>
              </w:rPr>
              <w:t>ы</w:t>
            </w:r>
            <w:r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  <w:t>ч</w:t>
            </w:r>
            <w:r>
              <w:rPr>
                <w:rFonts w:ascii="Times New Roman" w:hAnsi="Times New Roman"/>
                <w:color w:val="000000"/>
                <w:spacing w:val="4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color w:val="000000"/>
                <w:spacing w:val="5"/>
                <w:sz w:val="24"/>
                <w:szCs w:val="24"/>
              </w:rPr>
              <w:t>р</w:t>
            </w:r>
            <w:r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Times New Roman" w:hAnsi="Times New Roman"/>
                <w:color w:val="000000"/>
                <w:spacing w:val="6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color w:val="000000"/>
                <w:spacing w:val="4"/>
                <w:sz w:val="24"/>
                <w:szCs w:val="24"/>
              </w:rPr>
              <w:t>в</w:t>
            </w:r>
            <w:r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color w:val="000000"/>
                <w:spacing w:val="5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hAnsi="Times New Roman"/>
                <w:color w:val="000000"/>
                <w:spacing w:val="178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color w:val="000000"/>
                <w:spacing w:val="4"/>
                <w:sz w:val="24"/>
                <w:szCs w:val="24"/>
              </w:rPr>
              <w:t>б</w:t>
            </w:r>
            <w:r>
              <w:rPr>
                <w:rFonts w:ascii="Times New Roman" w:hAnsi="Times New Roman"/>
                <w:color w:val="000000"/>
                <w:spacing w:val="5"/>
                <w:sz w:val="24"/>
                <w:szCs w:val="24"/>
              </w:rPr>
              <w:t>ор</w:t>
            </w:r>
            <w:r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color w:val="000000"/>
                <w:spacing w:val="4"/>
                <w:sz w:val="24"/>
                <w:szCs w:val="24"/>
              </w:rPr>
              <w:t>до</w:t>
            </w:r>
            <w:r>
              <w:rPr>
                <w:rFonts w:ascii="Times New Roman" w:hAnsi="Times New Roman"/>
                <w:color w:val="000000"/>
                <w:spacing w:val="5"/>
                <w:sz w:val="24"/>
                <w:szCs w:val="24"/>
              </w:rPr>
              <w:t>в</w:t>
            </w:r>
            <w:r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color w:val="000000"/>
                <w:spacing w:val="6"/>
                <w:sz w:val="24"/>
                <w:szCs w:val="24"/>
              </w:rPr>
              <w:t>ни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color w:val="000000"/>
                <w:spacing w:val="176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Times New Roman" w:hAnsi="Times New Roman"/>
                <w:color w:val="000000"/>
                <w:spacing w:val="4"/>
                <w:sz w:val="24"/>
                <w:szCs w:val="24"/>
              </w:rPr>
              <w:t>га</w:t>
            </w:r>
            <w:r>
              <w:rPr>
                <w:rFonts w:ascii="Times New Roman" w:hAnsi="Times New Roman"/>
                <w:color w:val="000000"/>
                <w:spacing w:val="5"/>
                <w:sz w:val="24"/>
                <w:szCs w:val="24"/>
              </w:rPr>
              <w:t>з</w:t>
            </w:r>
            <w:r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  <w:t>оп</w:t>
            </w:r>
            <w:r>
              <w:rPr>
                <w:rFonts w:ascii="Times New Roman" w:hAnsi="Times New Roman"/>
                <w:color w:val="000000"/>
                <w:spacing w:val="4"/>
                <w:sz w:val="24"/>
                <w:szCs w:val="24"/>
              </w:rPr>
              <w:t>р</w:t>
            </w:r>
            <w:r>
              <w:rPr>
                <w:rFonts w:ascii="Times New Roman" w:hAnsi="Times New Roman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color w:val="000000"/>
                <w:spacing w:val="4"/>
                <w:sz w:val="24"/>
                <w:szCs w:val="24"/>
              </w:rPr>
              <w:t>в</w:t>
            </w:r>
            <w:r>
              <w:rPr>
                <w:rFonts w:ascii="Times New Roman" w:hAnsi="Times New Roman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color w:val="000000"/>
                <w:spacing w:val="5"/>
                <w:sz w:val="24"/>
                <w:szCs w:val="24"/>
              </w:rPr>
              <w:t>д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hAnsi="Times New Roman"/>
                <w:color w:val="000000"/>
                <w:spacing w:val="6"/>
                <w:sz w:val="24"/>
                <w:szCs w:val="24"/>
              </w:rPr>
              <w:t xml:space="preserve"> н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  <w:t>п</w:t>
            </w:r>
            <w:r>
              <w:rPr>
                <w:rFonts w:ascii="Times New Roman" w:hAnsi="Times New Roman"/>
                <w:color w:val="000000"/>
                <w:spacing w:val="5"/>
                <w:sz w:val="24"/>
                <w:szCs w:val="24"/>
              </w:rPr>
              <w:t>л</w:t>
            </w:r>
            <w:r>
              <w:rPr>
                <w:rFonts w:ascii="Times New Roman" w:hAnsi="Times New Roman"/>
                <w:color w:val="000000"/>
                <w:spacing w:val="4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color w:val="000000"/>
                <w:spacing w:val="5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hAnsi="Times New Roman"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pacing w:val="5"/>
                <w:sz w:val="24"/>
                <w:szCs w:val="24"/>
              </w:rPr>
              <w:t>эт</w:t>
            </w:r>
            <w:r>
              <w:rPr>
                <w:rFonts w:ascii="Times New Roman" w:hAnsi="Times New Roman"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color w:val="000000"/>
                <w:spacing w:val="4"/>
                <w:sz w:val="24"/>
                <w:szCs w:val="24"/>
              </w:rPr>
              <w:t>ж</w:t>
            </w:r>
            <w:r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384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349F7" w:rsidRPr="008349F7" w:rsidRDefault="008349F7" w:rsidP="008349F7">
            <w:pPr>
              <w:spacing w:before="11" w:after="0" w:line="240" w:lineRule="auto"/>
              <w:ind w:left="177" w:right="5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349F7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В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ыполнен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 работ по практике, соб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есе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о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ван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 по этапам в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ы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пол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н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ен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 работ, отч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 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п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 практике, д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ффер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нцирован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н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ый зач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8349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</w:t>
            </w:r>
          </w:p>
        </w:tc>
      </w:tr>
      <w:tr w:rsidR="00FE6292" w:rsidRPr="00AB5140" w:rsidTr="008D0B26">
        <w:tblPrEx>
          <w:jc w:val="left"/>
        </w:tblPrEx>
        <w:trPr>
          <w:gridAfter w:val="1"/>
          <w:wAfter w:w="28" w:type="dxa"/>
          <w:cantSplit/>
          <w:trHeight w:hRule="exact" w:val="3684"/>
        </w:trPr>
        <w:tc>
          <w:tcPr>
            <w:tcW w:w="170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E6292" w:rsidRDefault="00FE6292" w:rsidP="00FE6292">
            <w:pPr>
              <w:spacing w:before="11" w:after="0" w:line="240" w:lineRule="auto"/>
              <w:ind w:right="-2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ПК 1.2 - 1.3</w:t>
            </w:r>
          </w:p>
        </w:tc>
        <w:tc>
          <w:tcPr>
            <w:tcW w:w="652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E6292" w:rsidRDefault="00FE6292" w:rsidP="00FE6292">
            <w:pPr>
              <w:tabs>
                <w:tab w:val="left" w:pos="1239"/>
                <w:tab w:val="left" w:pos="1692"/>
                <w:tab w:val="left" w:pos="3718"/>
                <w:tab w:val="left" w:pos="4676"/>
              </w:tabs>
              <w:spacing w:before="3" w:after="0" w:line="240" w:lineRule="auto"/>
              <w:ind w:left="108" w:right="198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000000"/>
                <w:spacing w:val="81"/>
                <w:sz w:val="24"/>
                <w:szCs w:val="24"/>
              </w:rPr>
              <w:t></w:t>
            </w:r>
            <w:r>
              <w:rPr>
                <w:rFonts w:ascii="Times New Roman" w:hAnsi="Times New Roman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color w:val="000000"/>
                <w:spacing w:val="6"/>
                <w:sz w:val="24"/>
                <w:szCs w:val="24"/>
              </w:rPr>
              <w:t>п</w:t>
            </w:r>
            <w:r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>ы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color w:val="000000"/>
                <w:spacing w:val="8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pacing w:val="4"/>
                <w:sz w:val="24"/>
                <w:szCs w:val="24"/>
              </w:rPr>
              <w:t>в</w:t>
            </w:r>
            <w:r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>ы</w:t>
            </w:r>
            <w:r>
              <w:rPr>
                <w:rFonts w:ascii="Times New Roman" w:hAnsi="Times New Roman"/>
                <w:color w:val="000000"/>
                <w:spacing w:val="6"/>
                <w:sz w:val="24"/>
                <w:szCs w:val="24"/>
              </w:rPr>
              <w:t>п</w:t>
            </w:r>
            <w:r>
              <w:rPr>
                <w:rFonts w:ascii="Times New Roman" w:hAnsi="Times New Roman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  <w:t>л</w:t>
            </w:r>
            <w:r>
              <w:rPr>
                <w:rFonts w:ascii="Times New Roman" w:hAnsi="Times New Roman"/>
                <w:color w:val="000000"/>
                <w:spacing w:val="5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color w:val="000000"/>
                <w:spacing w:val="4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color w:val="000000"/>
                <w:spacing w:val="4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hAnsi="Times New Roman"/>
                <w:color w:val="000000"/>
                <w:spacing w:val="8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pacing w:val="6"/>
                <w:sz w:val="24"/>
                <w:szCs w:val="24"/>
              </w:rPr>
              <w:t>з</w:t>
            </w:r>
            <w:r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color w:val="000000"/>
                <w:spacing w:val="4"/>
                <w:sz w:val="24"/>
                <w:szCs w:val="24"/>
              </w:rPr>
              <w:t>мер</w:t>
            </w:r>
            <w:r>
              <w:rPr>
                <w:rFonts w:ascii="Times New Roman" w:hAnsi="Times New Roman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color w:val="000000"/>
                <w:spacing w:val="4"/>
                <w:sz w:val="24"/>
                <w:szCs w:val="24"/>
              </w:rPr>
              <w:t>в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color w:val="000000"/>
                <w:spacing w:val="8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pacing w:val="4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color w:val="000000"/>
                <w:spacing w:val="5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color w:val="000000"/>
                <w:spacing w:val="4"/>
                <w:sz w:val="24"/>
                <w:szCs w:val="24"/>
              </w:rPr>
              <w:t>авл</w:t>
            </w:r>
            <w:r>
              <w:rPr>
                <w:rFonts w:ascii="Times New Roman" w:hAnsi="Times New Roman"/>
                <w:color w:val="000000"/>
                <w:spacing w:val="2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color w:val="000000"/>
                <w:spacing w:val="6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Times New Roman" w:hAnsi="Times New Roman"/>
                <w:color w:val="000000"/>
                <w:spacing w:val="4"/>
                <w:sz w:val="24"/>
                <w:szCs w:val="24"/>
              </w:rPr>
              <w:t>эс</w:t>
            </w:r>
            <w:r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  <w:t>ки</w:t>
            </w:r>
            <w:r>
              <w:rPr>
                <w:rFonts w:ascii="Times New Roman" w:hAnsi="Times New Roman"/>
                <w:color w:val="000000"/>
                <w:spacing w:val="6"/>
                <w:sz w:val="24"/>
                <w:szCs w:val="24"/>
              </w:rPr>
              <w:t>з</w:t>
            </w:r>
            <w:r>
              <w:rPr>
                <w:rFonts w:ascii="Times New Roman" w:hAnsi="Times New Roman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color w:val="000000"/>
                <w:spacing w:val="5"/>
                <w:sz w:val="24"/>
                <w:szCs w:val="24"/>
              </w:rPr>
              <w:t>п</w:t>
            </w:r>
            <w:r>
              <w:rPr>
                <w:rFonts w:ascii="Times New Roman" w:hAnsi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hAnsi="Times New Roman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color w:val="000000"/>
                <w:spacing w:val="4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  <w:t>кти</w:t>
            </w:r>
            <w:r>
              <w:rPr>
                <w:rFonts w:ascii="Times New Roman" w:hAnsi="Times New Roman"/>
                <w:color w:val="000000"/>
                <w:spacing w:val="5"/>
                <w:sz w:val="24"/>
                <w:szCs w:val="24"/>
              </w:rPr>
              <w:t>р</w:t>
            </w:r>
            <w:r>
              <w:rPr>
                <w:rFonts w:ascii="Times New Roman" w:hAnsi="Times New Roman"/>
                <w:color w:val="000000"/>
                <w:spacing w:val="4"/>
                <w:sz w:val="24"/>
                <w:szCs w:val="24"/>
              </w:rPr>
              <w:t>ов</w:t>
            </w:r>
            <w:r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color w:val="000000"/>
                <w:spacing w:val="6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pacing w:val="2"/>
                <w:sz w:val="24"/>
                <w:szCs w:val="24"/>
              </w:rPr>
              <w:t>э</w:t>
            </w:r>
            <w:r>
              <w:rPr>
                <w:rFonts w:ascii="Times New Roman" w:hAnsi="Times New Roman"/>
                <w:color w:val="000000"/>
                <w:spacing w:val="5"/>
                <w:sz w:val="24"/>
                <w:szCs w:val="24"/>
              </w:rPr>
              <w:t>л</w:t>
            </w:r>
            <w:r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color w:val="000000"/>
                <w:spacing w:val="4"/>
                <w:sz w:val="24"/>
                <w:szCs w:val="24"/>
              </w:rPr>
              <w:t>ме</w:t>
            </w:r>
            <w:r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color w:val="000000"/>
                <w:spacing w:val="5"/>
                <w:sz w:val="24"/>
                <w:szCs w:val="24"/>
              </w:rPr>
              <w:t>то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color w:val="000000"/>
                <w:spacing w:val="6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color w:val="000000"/>
                <w:spacing w:val="6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м               </w:t>
            </w:r>
            <w:r>
              <w:rPr>
                <w:rFonts w:ascii="Times New Roman" w:hAnsi="Times New Roman"/>
                <w:color w:val="000000"/>
                <w:spacing w:val="-3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  <w:t>г</w:t>
            </w:r>
            <w:r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color w:val="000000"/>
                <w:spacing w:val="6"/>
                <w:sz w:val="24"/>
                <w:szCs w:val="24"/>
              </w:rPr>
              <w:t>з</w:t>
            </w:r>
            <w:r>
              <w:rPr>
                <w:rFonts w:ascii="Times New Roman" w:hAnsi="Times New Roman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color w:val="000000"/>
                <w:spacing w:val="4"/>
                <w:sz w:val="24"/>
                <w:szCs w:val="24"/>
              </w:rPr>
              <w:t>ра</w:t>
            </w:r>
            <w:r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color w:val="000000"/>
                <w:spacing w:val="6"/>
                <w:sz w:val="24"/>
                <w:szCs w:val="24"/>
              </w:rPr>
              <w:t>п</w:t>
            </w:r>
            <w:r>
              <w:rPr>
                <w:rFonts w:ascii="Times New Roman" w:hAnsi="Times New Roman"/>
                <w:color w:val="000000"/>
                <w:spacing w:val="4"/>
                <w:sz w:val="24"/>
                <w:szCs w:val="24"/>
              </w:rPr>
              <w:t>р</w:t>
            </w:r>
            <w:r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color w:val="000000"/>
                <w:spacing w:val="5"/>
                <w:sz w:val="24"/>
                <w:szCs w:val="24"/>
              </w:rPr>
              <w:t>д</w:t>
            </w:r>
            <w:r>
              <w:rPr>
                <w:rFonts w:ascii="Times New Roman" w:hAnsi="Times New Roman"/>
                <w:color w:val="000000"/>
                <w:spacing w:val="4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color w:val="000000"/>
                <w:spacing w:val="5"/>
                <w:sz w:val="24"/>
                <w:szCs w:val="24"/>
              </w:rPr>
              <w:t>л</w:t>
            </w:r>
            <w:r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color w:val="000000"/>
                <w:spacing w:val="6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я и  </w:t>
            </w:r>
            <w:proofErr w:type="spellStart"/>
            <w:r>
              <w:rPr>
                <w:rFonts w:ascii="Times New Roman" w:hAnsi="Times New Roman"/>
                <w:color w:val="000000"/>
                <w:spacing w:val="4"/>
                <w:sz w:val="24"/>
                <w:szCs w:val="24"/>
              </w:rPr>
              <w:t>га</w:t>
            </w:r>
            <w:r>
              <w:rPr>
                <w:rFonts w:ascii="Times New Roman" w:hAnsi="Times New Roman"/>
                <w:color w:val="000000"/>
                <w:spacing w:val="5"/>
                <w:sz w:val="24"/>
                <w:szCs w:val="24"/>
              </w:rPr>
              <w:t>з</w:t>
            </w:r>
            <w:r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  <w:t>оп</w:t>
            </w:r>
            <w:r>
              <w:rPr>
                <w:rFonts w:ascii="Times New Roman" w:hAnsi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color w:val="000000"/>
                <w:spacing w:val="5"/>
                <w:sz w:val="24"/>
                <w:szCs w:val="24"/>
              </w:rPr>
              <w:t>р</w:t>
            </w:r>
            <w:r>
              <w:rPr>
                <w:rFonts w:ascii="Times New Roman" w:hAnsi="Times New Roman"/>
                <w:color w:val="000000"/>
                <w:spacing w:val="4"/>
                <w:sz w:val="24"/>
                <w:szCs w:val="24"/>
              </w:rPr>
              <w:t>еб</w:t>
            </w:r>
            <w:r>
              <w:rPr>
                <w:rFonts w:ascii="Times New Roman" w:hAnsi="Times New Roman"/>
                <w:color w:val="000000"/>
                <w:spacing w:val="5"/>
                <w:sz w:val="24"/>
                <w:szCs w:val="24"/>
              </w:rPr>
              <w:t>л</w:t>
            </w:r>
            <w:r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color w:val="000000"/>
                <w:spacing w:val="4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color w:val="000000"/>
                <w:spacing w:val="5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  <w:t>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;</w:t>
            </w:r>
          </w:p>
          <w:p w:rsidR="00FE6292" w:rsidRDefault="00FE6292" w:rsidP="00FE6292">
            <w:pPr>
              <w:tabs>
                <w:tab w:val="left" w:pos="587"/>
                <w:tab w:val="left" w:pos="1527"/>
                <w:tab w:val="left" w:pos="2353"/>
                <w:tab w:val="left" w:pos="2965"/>
                <w:tab w:val="left" w:pos="4074"/>
              </w:tabs>
              <w:spacing w:after="0" w:line="239" w:lineRule="auto"/>
              <w:ind w:left="108" w:right="199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000000"/>
                <w:spacing w:val="81"/>
                <w:sz w:val="24"/>
                <w:szCs w:val="24"/>
              </w:rPr>
              <w:t>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color w:val="000000"/>
                <w:spacing w:val="7"/>
                <w:sz w:val="24"/>
                <w:szCs w:val="24"/>
              </w:rPr>
              <w:t>м</w:t>
            </w:r>
            <w:r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color w:val="000000"/>
                <w:spacing w:val="6"/>
                <w:sz w:val="24"/>
                <w:szCs w:val="24"/>
              </w:rPr>
              <w:t>ни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hAnsi="Times New Roman"/>
                <w:color w:val="000000"/>
                <w:spacing w:val="5"/>
                <w:sz w:val="24"/>
                <w:szCs w:val="24"/>
              </w:rPr>
              <w:t>з</w:t>
            </w:r>
            <w:r>
              <w:rPr>
                <w:rFonts w:ascii="Times New Roman" w:hAnsi="Times New Roman"/>
                <w:color w:val="000000"/>
                <w:spacing w:val="4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  <w:t>п</w:t>
            </w:r>
            <w:r>
              <w:rPr>
                <w:rFonts w:ascii="Times New Roman" w:hAnsi="Times New Roman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color w:val="000000"/>
                <w:spacing w:val="2"/>
                <w:sz w:val="24"/>
                <w:szCs w:val="24"/>
              </w:rPr>
              <w:t>л</w:t>
            </w:r>
            <w:r>
              <w:rPr>
                <w:rFonts w:ascii="Times New Roman" w:hAnsi="Times New Roman"/>
                <w:color w:val="000000"/>
                <w:spacing w:val="6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color w:val="000000"/>
                <w:spacing w:val="2"/>
                <w:sz w:val="24"/>
                <w:szCs w:val="24"/>
              </w:rPr>
              <w:t>я</w:t>
            </w:r>
            <w:r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hAnsi="Times New Roman"/>
                <w:color w:val="000000"/>
                <w:spacing w:val="5"/>
                <w:sz w:val="24"/>
                <w:szCs w:val="24"/>
              </w:rPr>
              <w:t>ф</w:t>
            </w:r>
            <w:r>
              <w:rPr>
                <w:rFonts w:ascii="Times New Roman" w:hAnsi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color w:val="000000"/>
                <w:spacing w:val="5"/>
                <w:sz w:val="24"/>
                <w:szCs w:val="24"/>
              </w:rPr>
              <w:t>р</w:t>
            </w:r>
            <w:r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  <w:t>м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hAnsi="Times New Roman"/>
                <w:color w:val="000000"/>
                <w:spacing w:val="5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  <w:t>аб</w:t>
            </w:r>
            <w:r>
              <w:rPr>
                <w:rFonts w:ascii="Times New Roman" w:hAnsi="Times New Roman"/>
                <w:color w:val="000000"/>
                <w:spacing w:val="5"/>
                <w:sz w:val="24"/>
                <w:szCs w:val="24"/>
              </w:rPr>
              <w:t>л</w:t>
            </w:r>
            <w:r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ц </w:t>
            </w:r>
            <w:r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color w:val="000000"/>
                <w:spacing w:val="6"/>
                <w:sz w:val="24"/>
                <w:szCs w:val="24"/>
              </w:rPr>
              <w:t>п</w:t>
            </w:r>
            <w:r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color w:val="000000"/>
                <w:spacing w:val="6"/>
                <w:sz w:val="24"/>
                <w:szCs w:val="24"/>
              </w:rPr>
              <w:t>ц</w:t>
            </w:r>
            <w:r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  <w:t>иф</w:t>
            </w:r>
            <w:r>
              <w:rPr>
                <w:rFonts w:ascii="Times New Roman" w:hAnsi="Times New Roman"/>
                <w:color w:val="000000"/>
                <w:spacing w:val="6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color w:val="000000"/>
                <w:spacing w:val="5"/>
                <w:sz w:val="24"/>
                <w:szCs w:val="24"/>
              </w:rPr>
              <w:t>к</w:t>
            </w:r>
            <w:r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color w:val="000000"/>
                <w:spacing w:val="4"/>
                <w:sz w:val="24"/>
                <w:szCs w:val="24"/>
              </w:rPr>
              <w:t>ц</w:t>
            </w:r>
            <w:r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й</w:t>
            </w:r>
            <w:r>
              <w:rPr>
                <w:rFonts w:ascii="Times New Roman" w:hAnsi="Times New Roman"/>
                <w:color w:val="000000"/>
                <w:spacing w:val="58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pacing w:val="4"/>
                <w:sz w:val="24"/>
                <w:szCs w:val="24"/>
              </w:rPr>
              <w:t>м</w:t>
            </w:r>
            <w:r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color w:val="000000"/>
                <w:spacing w:val="6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hAnsi="Times New Roman"/>
                <w:color w:val="000000"/>
                <w:spacing w:val="4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color w:val="000000"/>
                <w:spacing w:val="5"/>
                <w:sz w:val="24"/>
                <w:szCs w:val="24"/>
              </w:rPr>
              <w:t>ло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hAnsi="Times New Roman"/>
                <w:color w:val="000000"/>
                <w:spacing w:val="54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color w:val="000000"/>
                <w:spacing w:val="58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color w:val="000000"/>
                <w:spacing w:val="5"/>
                <w:sz w:val="24"/>
                <w:szCs w:val="24"/>
              </w:rPr>
              <w:t>бо</w:t>
            </w:r>
            <w:r>
              <w:rPr>
                <w:rFonts w:ascii="Times New Roman" w:hAnsi="Times New Roman"/>
                <w:color w:val="000000"/>
                <w:spacing w:val="4"/>
                <w:sz w:val="24"/>
                <w:szCs w:val="24"/>
              </w:rPr>
              <w:t>р</w:t>
            </w:r>
            <w:r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color w:val="000000"/>
                <w:spacing w:val="4"/>
                <w:sz w:val="24"/>
                <w:szCs w:val="24"/>
              </w:rPr>
              <w:t>дова</w:t>
            </w:r>
            <w:r>
              <w:rPr>
                <w:rFonts w:ascii="Times New Roman" w:hAnsi="Times New Roman"/>
                <w:color w:val="000000"/>
                <w:spacing w:val="6"/>
                <w:sz w:val="24"/>
                <w:szCs w:val="24"/>
              </w:rPr>
              <w:t>ни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я в </w:t>
            </w:r>
            <w:r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color w:val="000000"/>
                <w:spacing w:val="5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color w:val="000000"/>
                <w:spacing w:val="4"/>
                <w:sz w:val="24"/>
                <w:szCs w:val="24"/>
              </w:rPr>
              <w:t>ве</w:t>
            </w:r>
            <w:r>
              <w:rPr>
                <w:rFonts w:ascii="Times New Roman" w:hAnsi="Times New Roman"/>
                <w:color w:val="000000"/>
                <w:spacing w:val="5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color w:val="000000"/>
                <w:spacing w:val="6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hAnsi="Times New Roman"/>
                <w:color w:val="000000"/>
                <w:spacing w:val="4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ab/>
              <w:t xml:space="preserve">с      </w:t>
            </w:r>
            <w:r>
              <w:rPr>
                <w:rFonts w:ascii="Times New Roman" w:hAnsi="Times New Roman"/>
                <w:color w:val="000000"/>
                <w:spacing w:val="-56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  <w:t>г</w:t>
            </w:r>
            <w:r>
              <w:rPr>
                <w:rFonts w:ascii="Times New Roman" w:hAnsi="Times New Roman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color w:val="000000"/>
                <w:spacing w:val="6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  <w:t>д</w:t>
            </w:r>
            <w:r>
              <w:rPr>
                <w:rFonts w:ascii="Times New Roman" w:hAnsi="Times New Roman"/>
                <w:color w:val="000000"/>
                <w:spacing w:val="4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color w:val="000000"/>
                <w:spacing w:val="5"/>
                <w:sz w:val="24"/>
                <w:szCs w:val="24"/>
              </w:rPr>
              <w:t>р</w:t>
            </w:r>
            <w:r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color w:val="000000"/>
                <w:spacing w:val="5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color w:val="000000"/>
                <w:spacing w:val="4"/>
                <w:sz w:val="24"/>
                <w:szCs w:val="24"/>
              </w:rPr>
              <w:t>ве</w:t>
            </w:r>
            <w:r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color w:val="000000"/>
                <w:spacing w:val="6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color w:val="000000"/>
                <w:spacing w:val="4"/>
                <w:sz w:val="24"/>
                <w:szCs w:val="24"/>
              </w:rPr>
              <w:t>ы</w:t>
            </w:r>
            <w:r>
              <w:rPr>
                <w:rFonts w:ascii="Times New Roman" w:hAnsi="Times New Roman"/>
                <w:color w:val="000000"/>
                <w:spacing w:val="2"/>
                <w:sz w:val="24"/>
                <w:szCs w:val="24"/>
              </w:rPr>
              <w:t>м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color w:val="000000"/>
                <w:spacing w:val="5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color w:val="000000"/>
                <w:spacing w:val="4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color w:val="000000"/>
                <w:spacing w:val="5"/>
                <w:sz w:val="24"/>
                <w:szCs w:val="24"/>
              </w:rPr>
              <w:t>д</w:t>
            </w:r>
            <w:r>
              <w:rPr>
                <w:rFonts w:ascii="Times New Roman" w:hAnsi="Times New Roman"/>
                <w:color w:val="000000"/>
                <w:spacing w:val="4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hAnsi="Times New Roman"/>
                <w:color w:val="000000"/>
                <w:spacing w:val="5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color w:val="000000"/>
                <w:spacing w:val="4"/>
                <w:sz w:val="24"/>
                <w:szCs w:val="24"/>
              </w:rPr>
              <w:t>ам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color w:val="000000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pacing w:val="5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color w:val="000000"/>
                <w:spacing w:val="2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color w:val="000000"/>
                <w:spacing w:val="4"/>
                <w:sz w:val="24"/>
                <w:szCs w:val="24"/>
              </w:rPr>
              <w:t>х</w:t>
            </w:r>
            <w:r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color w:val="000000"/>
                <w:spacing w:val="6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color w:val="000000"/>
                <w:spacing w:val="4"/>
                <w:sz w:val="24"/>
                <w:szCs w:val="24"/>
              </w:rPr>
              <w:t>ч</w:t>
            </w:r>
            <w:r>
              <w:rPr>
                <w:rFonts w:ascii="Times New Roman" w:hAnsi="Times New Roman"/>
                <w:color w:val="000000"/>
                <w:spacing w:val="9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color w:val="000000"/>
                <w:spacing w:val="4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hAnsi="Times New Roman"/>
                <w:color w:val="000000"/>
                <w:spacing w:val="6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  <w:t>м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color w:val="000000"/>
                <w:spacing w:val="5"/>
                <w:sz w:val="24"/>
                <w:szCs w:val="24"/>
              </w:rPr>
              <w:t>л</w:t>
            </w:r>
            <w:r>
              <w:rPr>
                <w:rFonts w:ascii="Times New Roman" w:hAnsi="Times New Roman"/>
                <w:color w:val="000000"/>
                <w:spacing w:val="4"/>
                <w:sz w:val="24"/>
                <w:szCs w:val="24"/>
              </w:rPr>
              <w:t>ов</w:t>
            </w:r>
            <w:r>
              <w:rPr>
                <w:rFonts w:ascii="Times New Roman" w:hAnsi="Times New Roman"/>
                <w:color w:val="000000"/>
                <w:spacing w:val="6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color w:val="000000"/>
                <w:spacing w:val="5"/>
                <w:sz w:val="24"/>
                <w:szCs w:val="24"/>
              </w:rPr>
              <w:t>я</w:t>
            </w:r>
            <w:r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hAnsi="Times New Roman"/>
                <w:color w:val="000000"/>
                <w:spacing w:val="6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;</w:t>
            </w:r>
          </w:p>
          <w:p w:rsidR="00FE6292" w:rsidRDefault="00FE6292" w:rsidP="00FE6292">
            <w:pPr>
              <w:spacing w:after="0" w:line="239" w:lineRule="auto"/>
              <w:ind w:left="108" w:right="199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000000"/>
                <w:spacing w:val="81"/>
                <w:sz w:val="24"/>
                <w:szCs w:val="24"/>
              </w:rPr>
              <w:t>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color w:val="000000"/>
                <w:spacing w:val="7"/>
                <w:sz w:val="24"/>
                <w:szCs w:val="24"/>
              </w:rPr>
              <w:t>м</w:t>
            </w:r>
            <w:r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color w:val="000000"/>
                <w:spacing w:val="6"/>
                <w:sz w:val="24"/>
                <w:szCs w:val="24"/>
              </w:rPr>
              <w:t>ни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color w:val="000000"/>
                <w:spacing w:val="109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color w:val="000000"/>
                <w:spacing w:val="6"/>
                <w:sz w:val="24"/>
                <w:szCs w:val="24"/>
              </w:rPr>
              <w:t>п</w:t>
            </w:r>
            <w:r>
              <w:rPr>
                <w:rFonts w:ascii="Times New Roman" w:hAnsi="Times New Roman"/>
                <w:color w:val="000000"/>
                <w:spacing w:val="4"/>
                <w:sz w:val="24"/>
                <w:szCs w:val="24"/>
              </w:rPr>
              <w:t>р</w:t>
            </w:r>
            <w:r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color w:val="000000"/>
                <w:spacing w:val="5"/>
                <w:sz w:val="24"/>
                <w:szCs w:val="24"/>
              </w:rPr>
              <w:t>д</w:t>
            </w:r>
            <w:r>
              <w:rPr>
                <w:rFonts w:ascii="Times New Roman" w:hAnsi="Times New Roman"/>
                <w:color w:val="000000"/>
                <w:spacing w:val="4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color w:val="000000"/>
                <w:spacing w:val="5"/>
                <w:sz w:val="24"/>
                <w:szCs w:val="24"/>
              </w:rPr>
              <w:t>л</w:t>
            </w:r>
            <w:r>
              <w:rPr>
                <w:rFonts w:ascii="Times New Roman" w:hAnsi="Times New Roman"/>
                <w:color w:val="000000"/>
                <w:spacing w:val="2"/>
                <w:sz w:val="24"/>
                <w:szCs w:val="24"/>
              </w:rPr>
              <w:t>я</w:t>
            </w:r>
            <w:r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hAnsi="Times New Roman"/>
                <w:color w:val="000000"/>
                <w:spacing w:val="11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  <w:t>ра</w:t>
            </w:r>
            <w:r>
              <w:rPr>
                <w:rFonts w:ascii="Times New Roman" w:hAnsi="Times New Roman"/>
                <w:color w:val="000000"/>
                <w:spacing w:val="4"/>
                <w:sz w:val="24"/>
                <w:szCs w:val="24"/>
              </w:rPr>
              <w:t>сч</w:t>
            </w:r>
            <w:r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color w:val="000000"/>
                <w:spacing w:val="6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color w:val="000000"/>
                <w:spacing w:val="5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color w:val="000000"/>
                <w:spacing w:val="4"/>
                <w:sz w:val="24"/>
                <w:szCs w:val="24"/>
              </w:rPr>
              <w:t>ы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color w:val="000000"/>
                <w:spacing w:val="10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pacing w:val="4"/>
                <w:sz w:val="24"/>
                <w:szCs w:val="24"/>
              </w:rPr>
              <w:t>ра</w:t>
            </w:r>
            <w:r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color w:val="000000"/>
                <w:spacing w:val="7"/>
                <w:sz w:val="24"/>
                <w:szCs w:val="24"/>
              </w:rPr>
              <w:t>х</w:t>
            </w:r>
            <w:r>
              <w:rPr>
                <w:rFonts w:ascii="Times New Roman" w:hAnsi="Times New Roman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color w:val="000000"/>
                <w:spacing w:val="5"/>
                <w:sz w:val="24"/>
                <w:szCs w:val="24"/>
              </w:rPr>
              <w:t>д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Times New Roman" w:hAnsi="Times New Roman"/>
                <w:color w:val="000000"/>
                <w:spacing w:val="4"/>
                <w:sz w:val="24"/>
                <w:szCs w:val="24"/>
              </w:rPr>
              <w:t>га</w:t>
            </w:r>
            <w:r>
              <w:rPr>
                <w:rFonts w:ascii="Times New Roman" w:hAnsi="Times New Roman"/>
                <w:color w:val="000000"/>
                <w:spacing w:val="5"/>
                <w:sz w:val="24"/>
                <w:szCs w:val="24"/>
              </w:rPr>
              <w:t>з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color w:val="000000"/>
                <w:spacing w:val="119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pacing w:val="6"/>
                <w:sz w:val="24"/>
                <w:szCs w:val="24"/>
              </w:rPr>
              <w:t>п</w:t>
            </w:r>
            <w:r>
              <w:rPr>
                <w:rFonts w:ascii="Times New Roman" w:hAnsi="Times New Roman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color w:val="000000"/>
                <w:spacing w:val="5"/>
                <w:sz w:val="24"/>
                <w:szCs w:val="24"/>
              </w:rPr>
              <w:t>тр</w:t>
            </w:r>
            <w:r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Times New Roman" w:hAnsi="Times New Roman"/>
                <w:color w:val="000000"/>
                <w:spacing w:val="6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color w:val="000000"/>
                <w:spacing w:val="5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color w:val="000000"/>
                <w:spacing w:val="2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color w:val="000000"/>
                <w:spacing w:val="4"/>
                <w:sz w:val="24"/>
                <w:szCs w:val="24"/>
              </w:rPr>
              <w:t>л</w:t>
            </w:r>
            <w:r>
              <w:rPr>
                <w:rFonts w:ascii="Times New Roman" w:hAnsi="Times New Roman"/>
                <w:color w:val="000000"/>
                <w:spacing w:val="5"/>
                <w:sz w:val="24"/>
                <w:szCs w:val="24"/>
              </w:rPr>
              <w:t>я</w:t>
            </w:r>
            <w:r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color w:val="000000"/>
                <w:spacing w:val="12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color w:val="000000"/>
                <w:spacing w:val="6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color w:val="000000"/>
                <w:spacing w:val="4"/>
                <w:sz w:val="24"/>
                <w:szCs w:val="24"/>
              </w:rPr>
              <w:t>з</w:t>
            </w:r>
            <w:r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hAnsi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color w:val="000000"/>
                <w:spacing w:val="5"/>
                <w:sz w:val="24"/>
                <w:szCs w:val="24"/>
              </w:rPr>
              <w:t>г</w:t>
            </w:r>
            <w:r>
              <w:rPr>
                <w:rFonts w:ascii="Times New Roman" w:hAnsi="Times New Roman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color w:val="000000"/>
                <w:spacing w:val="12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color w:val="000000"/>
                <w:spacing w:val="5"/>
                <w:sz w:val="24"/>
                <w:szCs w:val="24"/>
              </w:rPr>
              <w:t>р</w:t>
            </w:r>
            <w:r>
              <w:rPr>
                <w:rFonts w:ascii="Times New Roman" w:hAnsi="Times New Roman"/>
                <w:color w:val="000000"/>
                <w:spacing w:val="4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Times New Roman" w:hAnsi="Times New Roman"/>
                <w:color w:val="000000"/>
                <w:spacing w:val="6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color w:val="000000"/>
                <w:spacing w:val="5"/>
                <w:sz w:val="24"/>
                <w:szCs w:val="24"/>
              </w:rPr>
              <w:t>г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color w:val="000000"/>
                <w:spacing w:val="119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Times New Roman" w:hAnsi="Times New Roman"/>
                <w:color w:val="000000"/>
                <w:spacing w:val="4"/>
                <w:sz w:val="24"/>
                <w:szCs w:val="24"/>
              </w:rPr>
              <w:t>вы</w:t>
            </w:r>
            <w:r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hAnsi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color w:val="000000"/>
                <w:spacing w:val="5"/>
                <w:sz w:val="24"/>
                <w:szCs w:val="24"/>
              </w:rPr>
              <w:t>г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color w:val="000000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pacing w:val="5"/>
                <w:sz w:val="24"/>
                <w:szCs w:val="24"/>
              </w:rPr>
              <w:t>д</w:t>
            </w:r>
            <w:r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imes New Roman" w:hAnsi="Times New Roman"/>
                <w:color w:val="000000"/>
                <w:spacing w:val="5"/>
                <w:sz w:val="24"/>
                <w:szCs w:val="24"/>
              </w:rPr>
              <w:t>л</w:t>
            </w:r>
            <w:r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color w:val="000000"/>
                <w:spacing w:val="4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color w:val="000000"/>
                <w:spacing w:val="5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  <w:t>я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;</w:t>
            </w:r>
          </w:p>
          <w:p w:rsidR="00FE6292" w:rsidRDefault="00FE6292" w:rsidP="00FE6292">
            <w:pPr>
              <w:spacing w:after="0" w:line="241" w:lineRule="auto"/>
              <w:ind w:left="108" w:right="226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000000"/>
                <w:spacing w:val="81"/>
                <w:sz w:val="24"/>
                <w:szCs w:val="24"/>
              </w:rPr>
              <w:t>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оформлен</w:t>
            </w:r>
            <w:r>
              <w:rPr>
                <w:rFonts w:ascii="Times New Roman" w:hAnsi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color w:val="000000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color w:val="000000"/>
                <w:spacing w:val="5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color w:val="000000"/>
                <w:spacing w:val="4"/>
                <w:sz w:val="24"/>
                <w:szCs w:val="24"/>
              </w:rPr>
              <w:t>че</w:t>
            </w:r>
            <w:r>
              <w:rPr>
                <w:rFonts w:ascii="Times New Roman" w:hAnsi="Times New Roman"/>
                <w:color w:val="000000"/>
                <w:spacing w:val="5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pacing w:val="6"/>
                <w:sz w:val="24"/>
                <w:szCs w:val="24"/>
              </w:rPr>
              <w:t>п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color w:val="000000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color w:val="000000"/>
                <w:spacing w:val="6"/>
                <w:sz w:val="24"/>
                <w:szCs w:val="24"/>
              </w:rPr>
              <w:t>ч</w:t>
            </w:r>
            <w:r>
              <w:rPr>
                <w:rFonts w:ascii="Times New Roman" w:hAnsi="Times New Roman"/>
                <w:color w:val="000000"/>
                <w:spacing w:val="4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color w:val="000000"/>
                <w:spacing w:val="5"/>
                <w:sz w:val="24"/>
                <w:szCs w:val="24"/>
              </w:rPr>
              <w:t>бн</w:t>
            </w:r>
            <w:r>
              <w:rPr>
                <w:rFonts w:ascii="Times New Roman" w:hAnsi="Times New Roman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й</w:t>
            </w:r>
            <w:r>
              <w:rPr>
                <w:rFonts w:ascii="Times New Roman" w:hAnsi="Times New Roman"/>
                <w:color w:val="000000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pacing w:val="6"/>
                <w:sz w:val="24"/>
                <w:szCs w:val="24"/>
              </w:rPr>
              <w:t>п</w:t>
            </w:r>
            <w:r>
              <w:rPr>
                <w:rFonts w:ascii="Times New Roman" w:hAnsi="Times New Roman"/>
                <w:color w:val="000000"/>
                <w:spacing w:val="5"/>
                <w:sz w:val="24"/>
                <w:szCs w:val="24"/>
              </w:rPr>
              <w:t>р</w:t>
            </w:r>
            <w:r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hAnsi="Times New Roman"/>
                <w:color w:val="000000"/>
                <w:spacing w:val="5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color w:val="000000"/>
                <w:spacing w:val="4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color w:val="000000"/>
                <w:spacing w:val="5"/>
                <w:sz w:val="24"/>
                <w:szCs w:val="24"/>
              </w:rPr>
              <w:t>к</w:t>
            </w:r>
            <w:r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; </w:t>
            </w: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000000"/>
                <w:spacing w:val="81"/>
                <w:sz w:val="24"/>
                <w:szCs w:val="24"/>
              </w:rPr>
              <w:t></w:t>
            </w:r>
            <w:r>
              <w:rPr>
                <w:rFonts w:ascii="Times New Roman" w:hAnsi="Times New Roman"/>
                <w:color w:val="000000"/>
                <w:spacing w:val="6"/>
                <w:sz w:val="24"/>
                <w:szCs w:val="24"/>
              </w:rPr>
              <w:t>п</w:t>
            </w:r>
            <w:r>
              <w:rPr>
                <w:rFonts w:ascii="Times New Roman" w:hAnsi="Times New Roman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color w:val="000000"/>
                <w:spacing w:val="5"/>
                <w:sz w:val="24"/>
                <w:szCs w:val="24"/>
              </w:rPr>
              <w:t>дг</w:t>
            </w:r>
            <w:r>
              <w:rPr>
                <w:rFonts w:ascii="Times New Roman" w:hAnsi="Times New Roman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color w:val="000000"/>
                <w:spacing w:val="5"/>
                <w:sz w:val="24"/>
                <w:szCs w:val="24"/>
              </w:rPr>
              <w:t>то</w:t>
            </w:r>
            <w:r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hAnsi="Times New Roman"/>
                <w:color w:val="000000"/>
                <w:spacing w:val="6"/>
                <w:sz w:val="24"/>
                <w:szCs w:val="24"/>
              </w:rPr>
              <w:t>к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pacing w:val="5"/>
                <w:sz w:val="24"/>
                <w:szCs w:val="24"/>
              </w:rPr>
              <w:t>пр</w:t>
            </w:r>
            <w:r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color w:val="000000"/>
                <w:spacing w:val="6"/>
                <w:sz w:val="24"/>
                <w:szCs w:val="24"/>
              </w:rPr>
              <w:t>з</w:t>
            </w:r>
            <w:r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color w:val="000000"/>
                <w:spacing w:val="6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color w:val="000000"/>
                <w:spacing w:val="4"/>
                <w:sz w:val="24"/>
                <w:szCs w:val="24"/>
              </w:rPr>
              <w:t>ц</w:t>
            </w:r>
            <w:r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color w:val="000000"/>
                <w:spacing w:val="11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41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E6292" w:rsidRDefault="00FE6292" w:rsidP="00FA4612">
            <w:pPr>
              <w:spacing w:before="11" w:after="0" w:line="240" w:lineRule="auto"/>
              <w:ind w:left="141" w:right="86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ыполнен</w:t>
            </w:r>
            <w:r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е работ по практике, соб</w:t>
            </w:r>
            <w:r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есе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ван</w:t>
            </w:r>
            <w:r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е по этапам в</w:t>
            </w:r>
            <w:r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пол</w:t>
            </w:r>
            <w:r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я работ, отч</w:t>
            </w:r>
            <w:r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рактике, д</w:t>
            </w:r>
            <w:r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ффер</w:t>
            </w:r>
            <w:r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нцирован</w:t>
            </w:r>
            <w:r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ый зач</w:t>
            </w:r>
            <w:r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т</w:t>
            </w:r>
          </w:p>
        </w:tc>
      </w:tr>
    </w:tbl>
    <w:p w:rsidR="003321A8" w:rsidRPr="003321A8" w:rsidRDefault="003321A8" w:rsidP="003321A8">
      <w:pPr>
        <w:suppressAutoHyphens/>
        <w:autoSpaceDE w:val="0"/>
        <w:autoSpaceDN w:val="0"/>
        <w:adjustRightInd w:val="0"/>
        <w:spacing w:after="0" w:line="360" w:lineRule="auto"/>
        <w:rPr>
          <w:rFonts w:ascii="Calibri" w:eastAsia="Times New Roman" w:hAnsi="Calibri" w:cs="Times New Roman"/>
        </w:rPr>
      </w:pPr>
    </w:p>
    <w:p w:rsidR="00FA4612" w:rsidRPr="00FA4612" w:rsidRDefault="00FA4612" w:rsidP="00FA4612">
      <w:pPr>
        <w:spacing w:after="0" w:line="241" w:lineRule="auto"/>
        <w:ind w:left="707" w:right="-20"/>
        <w:rPr>
          <w:rFonts w:ascii="Times New Roman" w:eastAsia="Times New Roman" w:hAnsi="Times New Roman" w:cs="Times New Roman"/>
          <w:b/>
          <w:i/>
          <w:color w:val="000000"/>
          <w:w w:val="101"/>
          <w:sz w:val="24"/>
          <w:szCs w:val="24"/>
          <w:lang w:eastAsia="ru-RU"/>
        </w:rPr>
      </w:pPr>
      <w:r w:rsidRPr="00FA4612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Оце</w:t>
      </w:r>
      <w:r w:rsidRPr="00FA4612">
        <w:rPr>
          <w:rFonts w:ascii="Times New Roman" w:eastAsia="Times New Roman" w:hAnsi="Times New Roman" w:cs="Times New Roman"/>
          <w:b/>
          <w:i/>
          <w:color w:val="000000"/>
          <w:spacing w:val="-1"/>
          <w:sz w:val="24"/>
          <w:szCs w:val="24"/>
          <w:lang w:eastAsia="ru-RU"/>
        </w:rPr>
        <w:t>н</w:t>
      </w:r>
      <w:r w:rsidRPr="00FA4612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ка</w:t>
      </w:r>
      <w:r w:rsidRPr="00FA4612">
        <w:rPr>
          <w:rFonts w:ascii="Times New Roman" w:eastAsia="Times New Roman" w:hAnsi="Times New Roman" w:cs="Times New Roman"/>
          <w:b/>
          <w:i/>
          <w:color w:val="000000"/>
          <w:spacing w:val="-1"/>
          <w:sz w:val="24"/>
          <w:szCs w:val="24"/>
          <w:lang w:eastAsia="ru-RU"/>
        </w:rPr>
        <w:t xml:space="preserve"> </w:t>
      </w:r>
      <w:r w:rsidRPr="00FA4612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зна</w:t>
      </w:r>
      <w:r w:rsidRPr="00FA4612">
        <w:rPr>
          <w:rFonts w:ascii="Times New Roman" w:eastAsia="Times New Roman" w:hAnsi="Times New Roman" w:cs="Times New Roman"/>
          <w:b/>
          <w:i/>
          <w:color w:val="000000"/>
          <w:spacing w:val="-2"/>
          <w:sz w:val="24"/>
          <w:szCs w:val="24"/>
          <w:lang w:eastAsia="ru-RU"/>
        </w:rPr>
        <w:t>н</w:t>
      </w:r>
      <w:r w:rsidRPr="00FA4612">
        <w:rPr>
          <w:rFonts w:ascii="Times New Roman" w:eastAsia="Times New Roman" w:hAnsi="Times New Roman" w:cs="Times New Roman"/>
          <w:b/>
          <w:i/>
          <w:color w:val="000000"/>
          <w:spacing w:val="-1"/>
          <w:sz w:val="24"/>
          <w:szCs w:val="24"/>
          <w:lang w:eastAsia="ru-RU"/>
        </w:rPr>
        <w:t>и</w:t>
      </w:r>
      <w:r w:rsidRPr="00FA4612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й</w:t>
      </w:r>
      <w:r w:rsidRPr="00FA4612">
        <w:rPr>
          <w:rFonts w:ascii="Times New Roman" w:eastAsia="Times New Roman" w:hAnsi="Times New Roman" w:cs="Times New Roman"/>
          <w:b/>
          <w:i/>
          <w:color w:val="000000"/>
          <w:spacing w:val="-1"/>
          <w:sz w:val="24"/>
          <w:szCs w:val="24"/>
          <w:lang w:eastAsia="ru-RU"/>
        </w:rPr>
        <w:t xml:space="preserve"> </w:t>
      </w:r>
      <w:r w:rsidRPr="00FA4612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о</w:t>
      </w:r>
      <w:r w:rsidRPr="00FA4612">
        <w:rPr>
          <w:rFonts w:ascii="Times New Roman" w:eastAsia="Times New Roman" w:hAnsi="Times New Roman" w:cs="Times New Roman"/>
          <w:b/>
          <w:i/>
          <w:color w:val="000000"/>
          <w:spacing w:val="-3"/>
          <w:sz w:val="24"/>
          <w:szCs w:val="24"/>
          <w:lang w:eastAsia="ru-RU"/>
        </w:rPr>
        <w:t>б</w:t>
      </w:r>
      <w:r w:rsidRPr="00FA4612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у</w:t>
      </w:r>
      <w:r w:rsidRPr="00FA4612">
        <w:rPr>
          <w:rFonts w:ascii="Times New Roman" w:eastAsia="Times New Roman" w:hAnsi="Times New Roman" w:cs="Times New Roman"/>
          <w:b/>
          <w:i/>
          <w:color w:val="000000"/>
          <w:spacing w:val="-1"/>
          <w:sz w:val="24"/>
          <w:szCs w:val="24"/>
          <w:lang w:eastAsia="ru-RU"/>
        </w:rPr>
        <w:t>ч</w:t>
      </w:r>
      <w:r w:rsidRPr="00FA4612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а</w:t>
      </w:r>
      <w:r w:rsidRPr="00FA4612">
        <w:rPr>
          <w:rFonts w:ascii="Times New Roman" w:eastAsia="Times New Roman" w:hAnsi="Times New Roman" w:cs="Times New Roman"/>
          <w:b/>
          <w:i/>
          <w:color w:val="000000"/>
          <w:spacing w:val="-1"/>
          <w:sz w:val="24"/>
          <w:szCs w:val="24"/>
          <w:lang w:eastAsia="ru-RU"/>
        </w:rPr>
        <w:t>ю</w:t>
      </w:r>
      <w:r w:rsidRPr="00FA4612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щ</w:t>
      </w:r>
      <w:r w:rsidRPr="00FA4612">
        <w:rPr>
          <w:rFonts w:ascii="Times New Roman" w:eastAsia="Times New Roman" w:hAnsi="Times New Roman" w:cs="Times New Roman"/>
          <w:b/>
          <w:i/>
          <w:color w:val="000000"/>
          <w:spacing w:val="-1"/>
          <w:sz w:val="24"/>
          <w:szCs w:val="24"/>
          <w:lang w:eastAsia="ru-RU"/>
        </w:rPr>
        <w:t>и</w:t>
      </w:r>
      <w:r w:rsidRPr="00FA4612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хся</w:t>
      </w:r>
      <w:r w:rsidRPr="00FA4612">
        <w:rPr>
          <w:rFonts w:ascii="Times New Roman" w:eastAsia="Times New Roman" w:hAnsi="Times New Roman" w:cs="Times New Roman"/>
          <w:b/>
          <w:i/>
          <w:color w:val="000000"/>
          <w:spacing w:val="1"/>
          <w:sz w:val="24"/>
          <w:szCs w:val="24"/>
          <w:lang w:eastAsia="ru-RU"/>
        </w:rPr>
        <w:t xml:space="preserve"> </w:t>
      </w:r>
      <w:r w:rsidRPr="00FA4612">
        <w:rPr>
          <w:rFonts w:ascii="Times New Roman" w:eastAsia="Times New Roman" w:hAnsi="Times New Roman" w:cs="Times New Roman"/>
          <w:b/>
          <w:i/>
          <w:color w:val="000000"/>
          <w:spacing w:val="-3"/>
          <w:sz w:val="24"/>
          <w:szCs w:val="24"/>
          <w:lang w:eastAsia="ru-RU"/>
        </w:rPr>
        <w:t>п</w:t>
      </w:r>
      <w:r w:rsidRPr="00FA4612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р</w:t>
      </w:r>
      <w:r w:rsidRPr="00FA4612">
        <w:rPr>
          <w:rFonts w:ascii="Times New Roman" w:eastAsia="Times New Roman" w:hAnsi="Times New Roman" w:cs="Times New Roman"/>
          <w:b/>
          <w:i/>
          <w:color w:val="000000"/>
          <w:spacing w:val="1"/>
          <w:sz w:val="24"/>
          <w:szCs w:val="24"/>
          <w:lang w:eastAsia="ru-RU"/>
        </w:rPr>
        <w:t>о</w:t>
      </w:r>
      <w:r w:rsidRPr="00FA4612">
        <w:rPr>
          <w:rFonts w:ascii="Times New Roman" w:eastAsia="Times New Roman" w:hAnsi="Times New Roman" w:cs="Times New Roman"/>
          <w:b/>
          <w:i/>
          <w:color w:val="000000"/>
          <w:spacing w:val="-3"/>
          <w:sz w:val="24"/>
          <w:szCs w:val="24"/>
          <w:lang w:eastAsia="ru-RU"/>
        </w:rPr>
        <w:t>и</w:t>
      </w:r>
      <w:r w:rsidRPr="00FA4612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звод</w:t>
      </w:r>
      <w:r w:rsidRPr="00FA4612">
        <w:rPr>
          <w:rFonts w:ascii="Times New Roman" w:eastAsia="Times New Roman" w:hAnsi="Times New Roman" w:cs="Times New Roman"/>
          <w:b/>
          <w:i/>
          <w:color w:val="000000"/>
          <w:spacing w:val="-1"/>
          <w:sz w:val="24"/>
          <w:szCs w:val="24"/>
          <w:lang w:eastAsia="ru-RU"/>
        </w:rPr>
        <w:t>и</w:t>
      </w:r>
      <w:r w:rsidRPr="00FA4612">
        <w:rPr>
          <w:rFonts w:ascii="Times New Roman" w:eastAsia="Times New Roman" w:hAnsi="Times New Roman" w:cs="Times New Roman"/>
          <w:b/>
          <w:i/>
          <w:color w:val="000000"/>
          <w:spacing w:val="-3"/>
          <w:sz w:val="24"/>
          <w:szCs w:val="24"/>
          <w:lang w:eastAsia="ru-RU"/>
        </w:rPr>
        <w:t>т</w:t>
      </w:r>
      <w:r w:rsidRPr="00FA4612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ся</w:t>
      </w:r>
      <w:r w:rsidRPr="00FA4612">
        <w:rPr>
          <w:rFonts w:ascii="Times New Roman" w:eastAsia="Times New Roman" w:hAnsi="Times New Roman" w:cs="Times New Roman"/>
          <w:b/>
          <w:i/>
          <w:color w:val="000000"/>
          <w:spacing w:val="-1"/>
          <w:sz w:val="24"/>
          <w:szCs w:val="24"/>
          <w:lang w:eastAsia="ru-RU"/>
        </w:rPr>
        <w:t xml:space="preserve"> п</w:t>
      </w:r>
      <w:r w:rsidRPr="00FA4612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о с</w:t>
      </w:r>
      <w:r w:rsidRPr="00FA4612">
        <w:rPr>
          <w:rFonts w:ascii="Times New Roman" w:eastAsia="Times New Roman" w:hAnsi="Times New Roman" w:cs="Times New Roman"/>
          <w:b/>
          <w:i/>
          <w:color w:val="000000"/>
          <w:spacing w:val="-1"/>
          <w:sz w:val="24"/>
          <w:szCs w:val="24"/>
          <w:lang w:eastAsia="ru-RU"/>
        </w:rPr>
        <w:t>л</w:t>
      </w:r>
      <w:r w:rsidRPr="00FA4612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е</w:t>
      </w:r>
      <w:r w:rsidRPr="00FA4612">
        <w:rPr>
          <w:rFonts w:ascii="Times New Roman" w:eastAsia="Times New Roman" w:hAnsi="Times New Roman" w:cs="Times New Roman"/>
          <w:b/>
          <w:i/>
          <w:color w:val="000000"/>
          <w:spacing w:val="-2"/>
          <w:sz w:val="24"/>
          <w:szCs w:val="24"/>
          <w:lang w:eastAsia="ru-RU"/>
        </w:rPr>
        <w:t>д</w:t>
      </w:r>
      <w:r w:rsidRPr="00FA4612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ующ</w:t>
      </w:r>
      <w:r w:rsidRPr="00FA4612">
        <w:rPr>
          <w:rFonts w:ascii="Times New Roman" w:eastAsia="Times New Roman" w:hAnsi="Times New Roman" w:cs="Times New Roman"/>
          <w:b/>
          <w:i/>
          <w:color w:val="000000"/>
          <w:spacing w:val="-4"/>
          <w:sz w:val="24"/>
          <w:szCs w:val="24"/>
          <w:lang w:eastAsia="ru-RU"/>
        </w:rPr>
        <w:t>и</w:t>
      </w:r>
      <w:r w:rsidRPr="00FA4612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м</w:t>
      </w:r>
      <w:r w:rsidRPr="00FA4612">
        <w:rPr>
          <w:rFonts w:ascii="Times New Roman" w:eastAsia="Times New Roman" w:hAnsi="Times New Roman" w:cs="Times New Roman"/>
          <w:b/>
          <w:i/>
          <w:color w:val="000000"/>
          <w:spacing w:val="1"/>
          <w:sz w:val="24"/>
          <w:szCs w:val="24"/>
          <w:lang w:eastAsia="ru-RU"/>
        </w:rPr>
        <w:t xml:space="preserve"> </w:t>
      </w:r>
      <w:r w:rsidRPr="00FA4612">
        <w:rPr>
          <w:rFonts w:ascii="Times New Roman" w:eastAsia="Times New Roman" w:hAnsi="Times New Roman" w:cs="Times New Roman"/>
          <w:b/>
          <w:i/>
          <w:color w:val="000000"/>
          <w:spacing w:val="-2"/>
          <w:sz w:val="24"/>
          <w:szCs w:val="24"/>
          <w:lang w:eastAsia="ru-RU"/>
        </w:rPr>
        <w:t>к</w:t>
      </w:r>
      <w:r w:rsidRPr="00FA4612">
        <w:rPr>
          <w:rFonts w:ascii="Times New Roman" w:eastAsia="Times New Roman" w:hAnsi="Times New Roman" w:cs="Times New Roman"/>
          <w:b/>
          <w:i/>
          <w:color w:val="000000"/>
          <w:spacing w:val="-1"/>
          <w:sz w:val="24"/>
          <w:szCs w:val="24"/>
          <w:lang w:eastAsia="ru-RU"/>
        </w:rPr>
        <w:t>рит</w:t>
      </w:r>
      <w:r w:rsidRPr="00FA4612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ериям</w:t>
      </w:r>
      <w:r w:rsidRPr="00FA4612">
        <w:rPr>
          <w:rFonts w:ascii="Times New Roman" w:eastAsia="Times New Roman" w:hAnsi="Times New Roman" w:cs="Times New Roman"/>
          <w:b/>
          <w:i/>
          <w:color w:val="000000"/>
          <w:w w:val="101"/>
          <w:sz w:val="24"/>
          <w:szCs w:val="24"/>
          <w:lang w:eastAsia="ru-RU"/>
        </w:rPr>
        <w:t>:</w:t>
      </w:r>
    </w:p>
    <w:p w:rsidR="00FA4612" w:rsidRPr="00FA4612" w:rsidRDefault="00FA4612" w:rsidP="00DF7387">
      <w:pPr>
        <w:pStyle w:val="afb"/>
        <w:numPr>
          <w:ilvl w:val="0"/>
          <w:numId w:val="12"/>
        </w:numPr>
        <w:tabs>
          <w:tab w:val="left" w:pos="1101"/>
          <w:tab w:val="left" w:pos="1606"/>
          <w:tab w:val="left" w:pos="3534"/>
          <w:tab w:val="left" w:pos="5161"/>
          <w:tab w:val="left" w:pos="7879"/>
          <w:tab w:val="left" w:pos="8865"/>
        </w:tabs>
        <w:spacing w:line="239" w:lineRule="auto"/>
        <w:ind w:right="86"/>
        <w:rPr>
          <w:rFonts w:ascii="Times New Roman" w:eastAsia="Times New Roman" w:hAnsi="Times New Roman" w:cs="Times New Roman"/>
          <w:w w:val="101"/>
        </w:rPr>
      </w:pPr>
      <w:r w:rsidRPr="00FA4612">
        <w:rPr>
          <w:rFonts w:ascii="Times New Roman" w:eastAsia="Times New Roman" w:hAnsi="Times New Roman" w:cs="Times New Roman"/>
        </w:rPr>
        <w:t>оце</w:t>
      </w:r>
      <w:r w:rsidRPr="00FA4612">
        <w:rPr>
          <w:rFonts w:ascii="Times New Roman" w:eastAsia="Times New Roman" w:hAnsi="Times New Roman" w:cs="Times New Roman"/>
          <w:spacing w:val="-1"/>
        </w:rPr>
        <w:t>н</w:t>
      </w:r>
      <w:r w:rsidRPr="00FA4612">
        <w:rPr>
          <w:rFonts w:ascii="Times New Roman" w:eastAsia="Times New Roman" w:hAnsi="Times New Roman" w:cs="Times New Roman"/>
        </w:rPr>
        <w:t>ка</w:t>
      </w:r>
      <w:r w:rsidRPr="00FA4612">
        <w:rPr>
          <w:rFonts w:ascii="Times New Roman" w:eastAsia="Times New Roman" w:hAnsi="Times New Roman" w:cs="Times New Roman"/>
          <w:spacing w:val="82"/>
        </w:rPr>
        <w:t xml:space="preserve"> </w:t>
      </w:r>
      <w:r w:rsidRPr="00FA4612">
        <w:rPr>
          <w:rFonts w:ascii="Times New Roman" w:eastAsia="Times New Roman" w:hAnsi="Times New Roman" w:cs="Times New Roman"/>
          <w:spacing w:val="-3"/>
        </w:rPr>
        <w:t>«</w:t>
      </w:r>
      <w:r w:rsidRPr="00FA4612">
        <w:rPr>
          <w:rFonts w:ascii="Times New Roman" w:eastAsia="Times New Roman" w:hAnsi="Times New Roman" w:cs="Times New Roman"/>
        </w:rPr>
        <w:t>отл</w:t>
      </w:r>
      <w:r w:rsidRPr="00FA4612">
        <w:rPr>
          <w:rFonts w:ascii="Times New Roman" w:eastAsia="Times New Roman" w:hAnsi="Times New Roman" w:cs="Times New Roman"/>
          <w:spacing w:val="-2"/>
        </w:rPr>
        <w:t>и</w:t>
      </w:r>
      <w:r w:rsidRPr="00FA4612">
        <w:rPr>
          <w:rFonts w:ascii="Times New Roman" w:eastAsia="Times New Roman" w:hAnsi="Times New Roman" w:cs="Times New Roman"/>
        </w:rPr>
        <w:t>чн</w:t>
      </w:r>
      <w:r w:rsidRPr="00FA4612">
        <w:rPr>
          <w:rFonts w:ascii="Times New Roman" w:eastAsia="Times New Roman" w:hAnsi="Times New Roman" w:cs="Times New Roman"/>
          <w:spacing w:val="-1"/>
        </w:rPr>
        <w:t>о</w:t>
      </w:r>
      <w:r w:rsidRPr="00FA4612">
        <w:rPr>
          <w:rFonts w:ascii="Times New Roman" w:eastAsia="Times New Roman" w:hAnsi="Times New Roman" w:cs="Times New Roman"/>
        </w:rPr>
        <w:t>»</w:t>
      </w:r>
      <w:r w:rsidRPr="00FA4612">
        <w:rPr>
          <w:rFonts w:ascii="Times New Roman" w:eastAsia="Times New Roman" w:hAnsi="Times New Roman" w:cs="Times New Roman"/>
          <w:spacing w:val="79"/>
        </w:rPr>
        <w:t xml:space="preserve"> </w:t>
      </w:r>
      <w:r w:rsidRPr="00FA4612">
        <w:rPr>
          <w:rFonts w:ascii="Times New Roman" w:eastAsia="Times New Roman" w:hAnsi="Times New Roman" w:cs="Times New Roman"/>
        </w:rPr>
        <w:t>выс</w:t>
      </w:r>
      <w:r w:rsidRPr="00FA4612">
        <w:rPr>
          <w:rFonts w:ascii="Times New Roman" w:eastAsia="Times New Roman" w:hAnsi="Times New Roman" w:cs="Times New Roman"/>
          <w:spacing w:val="-1"/>
        </w:rPr>
        <w:t>т</w:t>
      </w:r>
      <w:r w:rsidRPr="00FA4612">
        <w:rPr>
          <w:rFonts w:ascii="Times New Roman" w:eastAsia="Times New Roman" w:hAnsi="Times New Roman" w:cs="Times New Roman"/>
        </w:rPr>
        <w:t>а</w:t>
      </w:r>
      <w:r w:rsidRPr="00FA4612">
        <w:rPr>
          <w:rFonts w:ascii="Times New Roman" w:eastAsia="Times New Roman" w:hAnsi="Times New Roman" w:cs="Times New Roman"/>
          <w:spacing w:val="-1"/>
        </w:rPr>
        <w:t>вл</w:t>
      </w:r>
      <w:r w:rsidRPr="00FA4612">
        <w:rPr>
          <w:rFonts w:ascii="Times New Roman" w:eastAsia="Times New Roman" w:hAnsi="Times New Roman" w:cs="Times New Roman"/>
        </w:rPr>
        <w:t>яе</w:t>
      </w:r>
      <w:r w:rsidRPr="00FA4612">
        <w:rPr>
          <w:rFonts w:ascii="Times New Roman" w:eastAsia="Times New Roman" w:hAnsi="Times New Roman" w:cs="Times New Roman"/>
          <w:spacing w:val="-2"/>
        </w:rPr>
        <w:t>т</w:t>
      </w:r>
      <w:r w:rsidRPr="00FA4612">
        <w:rPr>
          <w:rFonts w:ascii="Times New Roman" w:eastAsia="Times New Roman" w:hAnsi="Times New Roman" w:cs="Times New Roman"/>
        </w:rPr>
        <w:t>ся</w:t>
      </w:r>
      <w:r w:rsidRPr="00FA4612">
        <w:rPr>
          <w:rFonts w:ascii="Times New Roman" w:eastAsia="Times New Roman" w:hAnsi="Times New Roman" w:cs="Times New Roman"/>
          <w:spacing w:val="82"/>
        </w:rPr>
        <w:t xml:space="preserve"> </w:t>
      </w:r>
      <w:r w:rsidRPr="00FA4612">
        <w:rPr>
          <w:rFonts w:ascii="Times New Roman" w:eastAsia="Times New Roman" w:hAnsi="Times New Roman" w:cs="Times New Roman"/>
          <w:spacing w:val="1"/>
        </w:rPr>
        <w:t>о</w:t>
      </w:r>
      <w:r w:rsidRPr="00FA4612">
        <w:rPr>
          <w:rFonts w:ascii="Times New Roman" w:eastAsia="Times New Roman" w:hAnsi="Times New Roman" w:cs="Times New Roman"/>
        </w:rPr>
        <w:t>бучающ</w:t>
      </w:r>
      <w:r w:rsidRPr="00FA4612">
        <w:rPr>
          <w:rFonts w:ascii="Times New Roman" w:eastAsia="Times New Roman" w:hAnsi="Times New Roman" w:cs="Times New Roman"/>
          <w:spacing w:val="-3"/>
        </w:rPr>
        <w:t>е</w:t>
      </w:r>
      <w:r w:rsidRPr="00FA4612">
        <w:rPr>
          <w:rFonts w:ascii="Times New Roman" w:eastAsia="Times New Roman" w:hAnsi="Times New Roman" w:cs="Times New Roman"/>
        </w:rPr>
        <w:t>м</w:t>
      </w:r>
      <w:r w:rsidRPr="00FA4612">
        <w:rPr>
          <w:rFonts w:ascii="Times New Roman" w:eastAsia="Times New Roman" w:hAnsi="Times New Roman" w:cs="Times New Roman"/>
          <w:spacing w:val="1"/>
        </w:rPr>
        <w:t>у</w:t>
      </w:r>
      <w:r w:rsidRPr="00FA4612">
        <w:rPr>
          <w:rFonts w:ascii="Times New Roman" w:eastAsia="Times New Roman" w:hAnsi="Times New Roman" w:cs="Times New Roman"/>
          <w:spacing w:val="-2"/>
        </w:rPr>
        <w:t>с</w:t>
      </w:r>
      <w:r w:rsidRPr="00FA4612">
        <w:rPr>
          <w:rFonts w:ascii="Times New Roman" w:eastAsia="Times New Roman" w:hAnsi="Times New Roman" w:cs="Times New Roman"/>
        </w:rPr>
        <w:t>я,</w:t>
      </w:r>
      <w:r w:rsidRPr="00FA4612">
        <w:rPr>
          <w:rFonts w:ascii="Times New Roman" w:eastAsia="Times New Roman" w:hAnsi="Times New Roman" w:cs="Times New Roman"/>
          <w:spacing w:val="82"/>
        </w:rPr>
        <w:t xml:space="preserve"> </w:t>
      </w:r>
      <w:r w:rsidRPr="00FA4612">
        <w:rPr>
          <w:rFonts w:ascii="Times New Roman" w:eastAsia="Times New Roman" w:hAnsi="Times New Roman" w:cs="Times New Roman"/>
        </w:rPr>
        <w:t>ес</w:t>
      </w:r>
      <w:r w:rsidRPr="00FA4612">
        <w:rPr>
          <w:rFonts w:ascii="Times New Roman" w:eastAsia="Times New Roman" w:hAnsi="Times New Roman" w:cs="Times New Roman"/>
          <w:spacing w:val="-1"/>
        </w:rPr>
        <w:t>л</w:t>
      </w:r>
      <w:r w:rsidRPr="00FA4612">
        <w:rPr>
          <w:rFonts w:ascii="Times New Roman" w:eastAsia="Times New Roman" w:hAnsi="Times New Roman" w:cs="Times New Roman"/>
        </w:rPr>
        <w:t>и</w:t>
      </w:r>
      <w:r w:rsidRPr="00FA4612">
        <w:rPr>
          <w:rFonts w:ascii="Times New Roman" w:eastAsia="Times New Roman" w:hAnsi="Times New Roman" w:cs="Times New Roman"/>
          <w:spacing w:val="81"/>
        </w:rPr>
        <w:t xml:space="preserve"> </w:t>
      </w:r>
      <w:r w:rsidRPr="00FA4612">
        <w:rPr>
          <w:rFonts w:ascii="Times New Roman" w:eastAsia="Times New Roman" w:hAnsi="Times New Roman" w:cs="Times New Roman"/>
        </w:rPr>
        <w:t>он</w:t>
      </w:r>
      <w:r w:rsidRPr="00FA4612">
        <w:rPr>
          <w:rFonts w:ascii="Times New Roman" w:eastAsia="Times New Roman" w:hAnsi="Times New Roman" w:cs="Times New Roman"/>
          <w:spacing w:val="82"/>
        </w:rPr>
        <w:t xml:space="preserve"> </w:t>
      </w:r>
      <w:r w:rsidRPr="00FA4612">
        <w:rPr>
          <w:rFonts w:ascii="Times New Roman" w:eastAsia="Times New Roman" w:hAnsi="Times New Roman" w:cs="Times New Roman"/>
        </w:rPr>
        <w:t>зна</w:t>
      </w:r>
      <w:r w:rsidRPr="00FA4612">
        <w:rPr>
          <w:rFonts w:ascii="Times New Roman" w:eastAsia="Times New Roman" w:hAnsi="Times New Roman" w:cs="Times New Roman"/>
          <w:spacing w:val="-1"/>
        </w:rPr>
        <w:t>е</w:t>
      </w:r>
      <w:r w:rsidRPr="00FA4612">
        <w:rPr>
          <w:rFonts w:ascii="Times New Roman" w:eastAsia="Times New Roman" w:hAnsi="Times New Roman" w:cs="Times New Roman"/>
        </w:rPr>
        <w:t>т</w:t>
      </w:r>
      <w:r w:rsidRPr="00FA4612">
        <w:rPr>
          <w:rFonts w:ascii="Times New Roman" w:eastAsia="Times New Roman" w:hAnsi="Times New Roman" w:cs="Times New Roman"/>
          <w:spacing w:val="82"/>
        </w:rPr>
        <w:t xml:space="preserve"> </w:t>
      </w:r>
      <w:r w:rsidRPr="00FA4612">
        <w:rPr>
          <w:rFonts w:ascii="Times New Roman" w:eastAsia="Times New Roman" w:hAnsi="Times New Roman" w:cs="Times New Roman"/>
          <w:spacing w:val="1"/>
        </w:rPr>
        <w:t>о</w:t>
      </w:r>
      <w:r w:rsidRPr="00FA4612">
        <w:rPr>
          <w:rFonts w:ascii="Times New Roman" w:eastAsia="Times New Roman" w:hAnsi="Times New Roman" w:cs="Times New Roman"/>
        </w:rPr>
        <w:t>с</w:t>
      </w:r>
      <w:r w:rsidRPr="00FA4612">
        <w:rPr>
          <w:rFonts w:ascii="Times New Roman" w:eastAsia="Times New Roman" w:hAnsi="Times New Roman" w:cs="Times New Roman"/>
          <w:spacing w:val="-1"/>
        </w:rPr>
        <w:t>н</w:t>
      </w:r>
      <w:r w:rsidRPr="00FA4612">
        <w:rPr>
          <w:rFonts w:ascii="Times New Roman" w:eastAsia="Times New Roman" w:hAnsi="Times New Roman" w:cs="Times New Roman"/>
        </w:rPr>
        <w:t>ов</w:t>
      </w:r>
      <w:r w:rsidRPr="00FA4612">
        <w:rPr>
          <w:rFonts w:ascii="Times New Roman" w:eastAsia="Times New Roman" w:hAnsi="Times New Roman" w:cs="Times New Roman"/>
          <w:spacing w:val="-3"/>
        </w:rPr>
        <w:t>н</w:t>
      </w:r>
      <w:r w:rsidRPr="00FA4612">
        <w:rPr>
          <w:rFonts w:ascii="Times New Roman" w:eastAsia="Times New Roman" w:hAnsi="Times New Roman" w:cs="Times New Roman"/>
        </w:rPr>
        <w:t xml:space="preserve">ые </w:t>
      </w:r>
      <w:r w:rsidRPr="00FA4612">
        <w:rPr>
          <w:rFonts w:ascii="Times New Roman" w:eastAsia="Times New Roman" w:hAnsi="Times New Roman" w:cs="Times New Roman"/>
          <w:spacing w:val="-1"/>
        </w:rPr>
        <w:t>э</w:t>
      </w:r>
      <w:r w:rsidRPr="00FA4612">
        <w:rPr>
          <w:rFonts w:ascii="Times New Roman" w:eastAsia="Times New Roman" w:hAnsi="Times New Roman" w:cs="Times New Roman"/>
        </w:rPr>
        <w:t>лемен</w:t>
      </w:r>
      <w:r w:rsidRPr="00FA4612">
        <w:rPr>
          <w:rFonts w:ascii="Times New Roman" w:eastAsia="Times New Roman" w:hAnsi="Times New Roman" w:cs="Times New Roman"/>
          <w:spacing w:val="-2"/>
        </w:rPr>
        <w:t>т</w:t>
      </w:r>
      <w:r w:rsidRPr="00FA4612">
        <w:rPr>
          <w:rFonts w:ascii="Times New Roman" w:eastAsia="Times New Roman" w:hAnsi="Times New Roman" w:cs="Times New Roman"/>
        </w:rPr>
        <w:t>ы</w:t>
      </w:r>
      <w:r w:rsidRPr="00FA4612">
        <w:rPr>
          <w:rFonts w:ascii="Times New Roman" w:eastAsia="Times New Roman" w:hAnsi="Times New Roman" w:cs="Times New Roman"/>
          <w:spacing w:val="54"/>
        </w:rPr>
        <w:t xml:space="preserve"> </w:t>
      </w:r>
      <w:r w:rsidRPr="00FA4612">
        <w:rPr>
          <w:rFonts w:ascii="Times New Roman" w:eastAsia="Times New Roman" w:hAnsi="Times New Roman" w:cs="Times New Roman"/>
        </w:rPr>
        <w:t>с</w:t>
      </w:r>
      <w:r w:rsidRPr="00FA4612">
        <w:rPr>
          <w:rFonts w:ascii="Times New Roman" w:eastAsia="Times New Roman" w:hAnsi="Times New Roman" w:cs="Times New Roman"/>
          <w:spacing w:val="-1"/>
        </w:rPr>
        <w:t>и</w:t>
      </w:r>
      <w:r w:rsidRPr="00FA4612">
        <w:rPr>
          <w:rFonts w:ascii="Times New Roman" w:eastAsia="Times New Roman" w:hAnsi="Times New Roman" w:cs="Times New Roman"/>
        </w:rPr>
        <w:t>с</w:t>
      </w:r>
      <w:r w:rsidRPr="00FA4612">
        <w:rPr>
          <w:rFonts w:ascii="Times New Roman" w:eastAsia="Times New Roman" w:hAnsi="Times New Roman" w:cs="Times New Roman"/>
          <w:spacing w:val="-1"/>
        </w:rPr>
        <w:t>т</w:t>
      </w:r>
      <w:r w:rsidRPr="00FA4612">
        <w:rPr>
          <w:rFonts w:ascii="Times New Roman" w:eastAsia="Times New Roman" w:hAnsi="Times New Roman" w:cs="Times New Roman"/>
        </w:rPr>
        <w:t>ем</w:t>
      </w:r>
      <w:r w:rsidRPr="00FA4612">
        <w:rPr>
          <w:rFonts w:ascii="Times New Roman" w:eastAsia="Times New Roman" w:hAnsi="Times New Roman" w:cs="Times New Roman"/>
          <w:spacing w:val="54"/>
        </w:rPr>
        <w:t xml:space="preserve"> </w:t>
      </w:r>
      <w:r w:rsidRPr="00FA4612">
        <w:rPr>
          <w:rFonts w:ascii="Times New Roman" w:eastAsia="Times New Roman" w:hAnsi="Times New Roman" w:cs="Times New Roman"/>
        </w:rPr>
        <w:t>газорас</w:t>
      </w:r>
      <w:r w:rsidRPr="00FA4612">
        <w:rPr>
          <w:rFonts w:ascii="Times New Roman" w:eastAsia="Times New Roman" w:hAnsi="Times New Roman" w:cs="Times New Roman"/>
          <w:spacing w:val="-4"/>
        </w:rPr>
        <w:t>п</w:t>
      </w:r>
      <w:r w:rsidRPr="00FA4612">
        <w:rPr>
          <w:rFonts w:ascii="Times New Roman" w:eastAsia="Times New Roman" w:hAnsi="Times New Roman" w:cs="Times New Roman"/>
        </w:rPr>
        <w:t>ре</w:t>
      </w:r>
      <w:r w:rsidRPr="00FA4612">
        <w:rPr>
          <w:rFonts w:ascii="Times New Roman" w:eastAsia="Times New Roman" w:hAnsi="Times New Roman" w:cs="Times New Roman"/>
          <w:spacing w:val="-1"/>
        </w:rPr>
        <w:t>д</w:t>
      </w:r>
      <w:r w:rsidRPr="00FA4612">
        <w:rPr>
          <w:rFonts w:ascii="Times New Roman" w:eastAsia="Times New Roman" w:hAnsi="Times New Roman" w:cs="Times New Roman"/>
        </w:rPr>
        <w:t>е</w:t>
      </w:r>
      <w:r w:rsidRPr="00FA4612">
        <w:rPr>
          <w:rFonts w:ascii="Times New Roman" w:eastAsia="Times New Roman" w:hAnsi="Times New Roman" w:cs="Times New Roman"/>
          <w:spacing w:val="-1"/>
        </w:rPr>
        <w:t>л</w:t>
      </w:r>
      <w:r w:rsidRPr="00FA4612">
        <w:rPr>
          <w:rFonts w:ascii="Times New Roman" w:eastAsia="Times New Roman" w:hAnsi="Times New Roman" w:cs="Times New Roman"/>
        </w:rPr>
        <w:t>е</w:t>
      </w:r>
      <w:r w:rsidRPr="00FA4612">
        <w:rPr>
          <w:rFonts w:ascii="Times New Roman" w:eastAsia="Times New Roman" w:hAnsi="Times New Roman" w:cs="Times New Roman"/>
          <w:spacing w:val="-2"/>
        </w:rPr>
        <w:t>н</w:t>
      </w:r>
      <w:r w:rsidRPr="00FA4612">
        <w:rPr>
          <w:rFonts w:ascii="Times New Roman" w:eastAsia="Times New Roman" w:hAnsi="Times New Roman" w:cs="Times New Roman"/>
          <w:spacing w:val="-1"/>
        </w:rPr>
        <w:t>и</w:t>
      </w:r>
      <w:r w:rsidRPr="00FA4612">
        <w:rPr>
          <w:rFonts w:ascii="Times New Roman" w:eastAsia="Times New Roman" w:hAnsi="Times New Roman" w:cs="Times New Roman"/>
        </w:rPr>
        <w:t>я</w:t>
      </w:r>
      <w:r w:rsidRPr="00FA4612">
        <w:rPr>
          <w:rFonts w:ascii="Times New Roman" w:eastAsia="Times New Roman" w:hAnsi="Times New Roman" w:cs="Times New Roman"/>
          <w:spacing w:val="54"/>
        </w:rPr>
        <w:t xml:space="preserve"> </w:t>
      </w:r>
      <w:r w:rsidRPr="00FA4612">
        <w:rPr>
          <w:rFonts w:ascii="Times New Roman" w:eastAsia="Times New Roman" w:hAnsi="Times New Roman" w:cs="Times New Roman"/>
        </w:rPr>
        <w:t>и</w:t>
      </w:r>
      <w:r w:rsidRPr="00FA4612">
        <w:rPr>
          <w:rFonts w:ascii="Times New Roman" w:eastAsia="Times New Roman" w:hAnsi="Times New Roman" w:cs="Times New Roman"/>
          <w:spacing w:val="53"/>
        </w:rPr>
        <w:t xml:space="preserve"> </w:t>
      </w:r>
      <w:proofErr w:type="spellStart"/>
      <w:r w:rsidRPr="00FA4612">
        <w:rPr>
          <w:rFonts w:ascii="Times New Roman" w:eastAsia="Times New Roman" w:hAnsi="Times New Roman" w:cs="Times New Roman"/>
          <w:spacing w:val="2"/>
        </w:rPr>
        <w:t>г</w:t>
      </w:r>
      <w:r w:rsidRPr="00FA4612">
        <w:rPr>
          <w:rFonts w:ascii="Times New Roman" w:eastAsia="Times New Roman" w:hAnsi="Times New Roman" w:cs="Times New Roman"/>
        </w:rPr>
        <w:t>аз</w:t>
      </w:r>
      <w:r w:rsidRPr="00FA4612">
        <w:rPr>
          <w:rFonts w:ascii="Times New Roman" w:eastAsia="Times New Roman" w:hAnsi="Times New Roman" w:cs="Times New Roman"/>
          <w:spacing w:val="1"/>
        </w:rPr>
        <w:t>о</w:t>
      </w:r>
      <w:r w:rsidRPr="00FA4612">
        <w:rPr>
          <w:rFonts w:ascii="Times New Roman" w:eastAsia="Times New Roman" w:hAnsi="Times New Roman" w:cs="Times New Roman"/>
          <w:spacing w:val="-2"/>
        </w:rPr>
        <w:t>п</w:t>
      </w:r>
      <w:r w:rsidRPr="00FA4612">
        <w:rPr>
          <w:rFonts w:ascii="Times New Roman" w:eastAsia="Times New Roman" w:hAnsi="Times New Roman" w:cs="Times New Roman"/>
        </w:rPr>
        <w:t>от</w:t>
      </w:r>
      <w:r w:rsidRPr="00FA4612">
        <w:rPr>
          <w:rFonts w:ascii="Times New Roman" w:eastAsia="Times New Roman" w:hAnsi="Times New Roman" w:cs="Times New Roman"/>
          <w:spacing w:val="-2"/>
        </w:rPr>
        <w:t>р</w:t>
      </w:r>
      <w:r w:rsidRPr="00FA4612">
        <w:rPr>
          <w:rFonts w:ascii="Times New Roman" w:eastAsia="Times New Roman" w:hAnsi="Times New Roman" w:cs="Times New Roman"/>
        </w:rPr>
        <w:t>е</w:t>
      </w:r>
      <w:r w:rsidRPr="00FA4612">
        <w:rPr>
          <w:rFonts w:ascii="Times New Roman" w:eastAsia="Times New Roman" w:hAnsi="Times New Roman" w:cs="Times New Roman"/>
          <w:spacing w:val="-1"/>
        </w:rPr>
        <w:t>бл</w:t>
      </w:r>
      <w:r w:rsidRPr="00FA4612">
        <w:rPr>
          <w:rFonts w:ascii="Times New Roman" w:eastAsia="Times New Roman" w:hAnsi="Times New Roman" w:cs="Times New Roman"/>
        </w:rPr>
        <w:t>е</w:t>
      </w:r>
      <w:r w:rsidRPr="00FA4612">
        <w:rPr>
          <w:rFonts w:ascii="Times New Roman" w:eastAsia="Times New Roman" w:hAnsi="Times New Roman" w:cs="Times New Roman"/>
          <w:spacing w:val="-2"/>
        </w:rPr>
        <w:t>н</w:t>
      </w:r>
      <w:r w:rsidRPr="00FA4612">
        <w:rPr>
          <w:rFonts w:ascii="Times New Roman" w:eastAsia="Times New Roman" w:hAnsi="Times New Roman" w:cs="Times New Roman"/>
          <w:spacing w:val="-1"/>
        </w:rPr>
        <w:t>и</w:t>
      </w:r>
      <w:r w:rsidRPr="00FA4612">
        <w:rPr>
          <w:rFonts w:ascii="Times New Roman" w:eastAsia="Times New Roman" w:hAnsi="Times New Roman" w:cs="Times New Roman"/>
        </w:rPr>
        <w:t>я</w:t>
      </w:r>
      <w:proofErr w:type="spellEnd"/>
      <w:r w:rsidRPr="00FA4612">
        <w:rPr>
          <w:rFonts w:ascii="Times New Roman" w:eastAsia="Times New Roman" w:hAnsi="Times New Roman" w:cs="Times New Roman"/>
          <w:spacing w:val="54"/>
        </w:rPr>
        <w:t xml:space="preserve"> </w:t>
      </w:r>
      <w:r w:rsidRPr="00FA4612">
        <w:rPr>
          <w:rFonts w:ascii="Times New Roman" w:eastAsia="Times New Roman" w:hAnsi="Times New Roman" w:cs="Times New Roman"/>
        </w:rPr>
        <w:t>и</w:t>
      </w:r>
      <w:r w:rsidRPr="00FA4612">
        <w:rPr>
          <w:rFonts w:ascii="Times New Roman" w:eastAsia="Times New Roman" w:hAnsi="Times New Roman" w:cs="Times New Roman"/>
          <w:spacing w:val="54"/>
        </w:rPr>
        <w:t xml:space="preserve"> </w:t>
      </w:r>
      <w:r w:rsidRPr="00FA4612">
        <w:rPr>
          <w:rFonts w:ascii="Times New Roman" w:eastAsia="Times New Roman" w:hAnsi="Times New Roman" w:cs="Times New Roman"/>
          <w:spacing w:val="1"/>
        </w:rPr>
        <w:t>тр</w:t>
      </w:r>
      <w:r w:rsidRPr="00FA4612">
        <w:rPr>
          <w:rFonts w:ascii="Times New Roman" w:eastAsia="Times New Roman" w:hAnsi="Times New Roman" w:cs="Times New Roman"/>
        </w:rPr>
        <w:t>е</w:t>
      </w:r>
      <w:r w:rsidRPr="00FA4612">
        <w:rPr>
          <w:rFonts w:ascii="Times New Roman" w:eastAsia="Times New Roman" w:hAnsi="Times New Roman" w:cs="Times New Roman"/>
          <w:spacing w:val="-1"/>
        </w:rPr>
        <w:t>б</w:t>
      </w:r>
      <w:r w:rsidRPr="00FA4612">
        <w:rPr>
          <w:rFonts w:ascii="Times New Roman" w:eastAsia="Times New Roman" w:hAnsi="Times New Roman" w:cs="Times New Roman"/>
        </w:rPr>
        <w:t>ова</w:t>
      </w:r>
      <w:r w:rsidRPr="00FA4612">
        <w:rPr>
          <w:rFonts w:ascii="Times New Roman" w:eastAsia="Times New Roman" w:hAnsi="Times New Roman" w:cs="Times New Roman"/>
          <w:spacing w:val="-1"/>
        </w:rPr>
        <w:t>н</w:t>
      </w:r>
      <w:r w:rsidRPr="00FA4612">
        <w:rPr>
          <w:rFonts w:ascii="Times New Roman" w:eastAsia="Times New Roman" w:hAnsi="Times New Roman" w:cs="Times New Roman"/>
          <w:spacing w:val="-2"/>
        </w:rPr>
        <w:t>и</w:t>
      </w:r>
      <w:r w:rsidRPr="00FA4612">
        <w:rPr>
          <w:rFonts w:ascii="Times New Roman" w:eastAsia="Times New Roman" w:hAnsi="Times New Roman" w:cs="Times New Roman"/>
        </w:rPr>
        <w:t>я</w:t>
      </w:r>
      <w:r w:rsidRPr="00FA4612">
        <w:rPr>
          <w:rFonts w:ascii="Times New Roman" w:eastAsia="Times New Roman" w:hAnsi="Times New Roman" w:cs="Times New Roman"/>
          <w:spacing w:val="54"/>
        </w:rPr>
        <w:t xml:space="preserve"> </w:t>
      </w:r>
      <w:r w:rsidRPr="00FA4612">
        <w:rPr>
          <w:rFonts w:ascii="Times New Roman" w:eastAsia="Times New Roman" w:hAnsi="Times New Roman" w:cs="Times New Roman"/>
        </w:rPr>
        <w:t>к</w:t>
      </w:r>
      <w:r w:rsidRPr="00FA4612">
        <w:rPr>
          <w:rFonts w:ascii="Times New Roman" w:eastAsia="Times New Roman" w:hAnsi="Times New Roman" w:cs="Times New Roman"/>
          <w:spacing w:val="55"/>
        </w:rPr>
        <w:t xml:space="preserve"> </w:t>
      </w:r>
      <w:r w:rsidRPr="00FA4612">
        <w:rPr>
          <w:rFonts w:ascii="Times New Roman" w:eastAsia="Times New Roman" w:hAnsi="Times New Roman" w:cs="Times New Roman"/>
        </w:rPr>
        <w:t>н</w:t>
      </w:r>
      <w:r w:rsidRPr="00FA4612">
        <w:rPr>
          <w:rFonts w:ascii="Times New Roman" w:eastAsia="Times New Roman" w:hAnsi="Times New Roman" w:cs="Times New Roman"/>
          <w:spacing w:val="-1"/>
        </w:rPr>
        <w:t>и</w:t>
      </w:r>
      <w:r w:rsidRPr="00FA4612">
        <w:rPr>
          <w:rFonts w:ascii="Times New Roman" w:eastAsia="Times New Roman" w:hAnsi="Times New Roman" w:cs="Times New Roman"/>
        </w:rPr>
        <w:t>м</w:t>
      </w:r>
      <w:r w:rsidRPr="00FA4612">
        <w:rPr>
          <w:rFonts w:ascii="Times New Roman" w:eastAsia="Times New Roman" w:hAnsi="Times New Roman" w:cs="Times New Roman"/>
          <w:w w:val="101"/>
        </w:rPr>
        <w:t>;</w:t>
      </w:r>
      <w:r w:rsidRPr="00FA4612">
        <w:rPr>
          <w:rFonts w:ascii="Times New Roman" w:eastAsia="Times New Roman" w:hAnsi="Times New Roman" w:cs="Times New Roman"/>
          <w:spacing w:val="53"/>
        </w:rPr>
        <w:t xml:space="preserve"> </w:t>
      </w:r>
      <w:r w:rsidRPr="00FA4612">
        <w:rPr>
          <w:rFonts w:ascii="Times New Roman" w:eastAsia="Times New Roman" w:hAnsi="Times New Roman" w:cs="Times New Roman"/>
        </w:rPr>
        <w:t>уме</w:t>
      </w:r>
      <w:r w:rsidRPr="00FA4612">
        <w:rPr>
          <w:rFonts w:ascii="Times New Roman" w:eastAsia="Times New Roman" w:hAnsi="Times New Roman" w:cs="Times New Roman"/>
          <w:spacing w:val="-2"/>
        </w:rPr>
        <w:t>е</w:t>
      </w:r>
      <w:r w:rsidRPr="00FA4612">
        <w:rPr>
          <w:rFonts w:ascii="Times New Roman" w:eastAsia="Times New Roman" w:hAnsi="Times New Roman" w:cs="Times New Roman"/>
        </w:rPr>
        <w:t xml:space="preserve">т </w:t>
      </w:r>
      <w:r w:rsidRPr="00FA4612">
        <w:rPr>
          <w:rFonts w:ascii="Times New Roman" w:eastAsia="Times New Roman" w:hAnsi="Times New Roman" w:cs="Times New Roman"/>
          <w:spacing w:val="-1"/>
        </w:rPr>
        <w:t>п</w:t>
      </w:r>
      <w:r w:rsidRPr="00FA4612">
        <w:rPr>
          <w:rFonts w:ascii="Times New Roman" w:eastAsia="Times New Roman" w:hAnsi="Times New Roman" w:cs="Times New Roman"/>
        </w:rPr>
        <w:t>р</w:t>
      </w:r>
      <w:r w:rsidRPr="00FA4612">
        <w:rPr>
          <w:rFonts w:ascii="Times New Roman" w:eastAsia="Times New Roman" w:hAnsi="Times New Roman" w:cs="Times New Roman"/>
          <w:spacing w:val="1"/>
        </w:rPr>
        <w:t>о</w:t>
      </w:r>
      <w:r w:rsidRPr="00FA4612">
        <w:rPr>
          <w:rFonts w:ascii="Times New Roman" w:eastAsia="Times New Roman" w:hAnsi="Times New Roman" w:cs="Times New Roman"/>
          <w:spacing w:val="-2"/>
        </w:rPr>
        <w:t>е</w:t>
      </w:r>
      <w:r w:rsidRPr="00FA4612">
        <w:rPr>
          <w:rFonts w:ascii="Times New Roman" w:eastAsia="Times New Roman" w:hAnsi="Times New Roman" w:cs="Times New Roman"/>
        </w:rPr>
        <w:t>кт</w:t>
      </w:r>
      <w:r w:rsidRPr="00FA4612">
        <w:rPr>
          <w:rFonts w:ascii="Times New Roman" w:eastAsia="Times New Roman" w:hAnsi="Times New Roman" w:cs="Times New Roman"/>
          <w:spacing w:val="-2"/>
        </w:rPr>
        <w:t>и</w:t>
      </w:r>
      <w:r w:rsidRPr="00FA4612">
        <w:rPr>
          <w:rFonts w:ascii="Times New Roman" w:eastAsia="Times New Roman" w:hAnsi="Times New Roman" w:cs="Times New Roman"/>
          <w:spacing w:val="-1"/>
        </w:rPr>
        <w:t>р</w:t>
      </w:r>
      <w:r w:rsidRPr="00FA4612">
        <w:rPr>
          <w:rFonts w:ascii="Times New Roman" w:eastAsia="Times New Roman" w:hAnsi="Times New Roman" w:cs="Times New Roman"/>
          <w:spacing w:val="1"/>
        </w:rPr>
        <w:t>о</w:t>
      </w:r>
      <w:r w:rsidRPr="00FA4612">
        <w:rPr>
          <w:rFonts w:ascii="Times New Roman" w:eastAsia="Times New Roman" w:hAnsi="Times New Roman" w:cs="Times New Roman"/>
        </w:rPr>
        <w:t>ва</w:t>
      </w:r>
      <w:r w:rsidRPr="00FA4612">
        <w:rPr>
          <w:rFonts w:ascii="Times New Roman" w:eastAsia="Times New Roman" w:hAnsi="Times New Roman" w:cs="Times New Roman"/>
          <w:spacing w:val="-1"/>
        </w:rPr>
        <w:t>т</w:t>
      </w:r>
      <w:r w:rsidRPr="00FA4612">
        <w:rPr>
          <w:rFonts w:ascii="Times New Roman" w:eastAsia="Times New Roman" w:hAnsi="Times New Roman" w:cs="Times New Roman"/>
        </w:rPr>
        <w:t>ь</w:t>
      </w:r>
      <w:r w:rsidRPr="00FA4612">
        <w:rPr>
          <w:rFonts w:ascii="Times New Roman" w:eastAsia="Times New Roman" w:hAnsi="Times New Roman" w:cs="Times New Roman"/>
          <w:spacing w:val="9"/>
        </w:rPr>
        <w:t xml:space="preserve"> </w:t>
      </w:r>
      <w:r w:rsidRPr="00FA4612">
        <w:rPr>
          <w:rFonts w:ascii="Times New Roman" w:eastAsia="Times New Roman" w:hAnsi="Times New Roman" w:cs="Times New Roman"/>
          <w:spacing w:val="-1"/>
        </w:rPr>
        <w:t>к</w:t>
      </w:r>
      <w:r w:rsidRPr="00FA4612">
        <w:rPr>
          <w:rFonts w:ascii="Times New Roman" w:eastAsia="Times New Roman" w:hAnsi="Times New Roman" w:cs="Times New Roman"/>
        </w:rPr>
        <w:t>онс</w:t>
      </w:r>
      <w:r w:rsidRPr="00FA4612">
        <w:rPr>
          <w:rFonts w:ascii="Times New Roman" w:eastAsia="Times New Roman" w:hAnsi="Times New Roman" w:cs="Times New Roman"/>
          <w:spacing w:val="-4"/>
        </w:rPr>
        <w:t>т</w:t>
      </w:r>
      <w:r w:rsidRPr="00FA4612">
        <w:rPr>
          <w:rFonts w:ascii="Times New Roman" w:eastAsia="Times New Roman" w:hAnsi="Times New Roman" w:cs="Times New Roman"/>
        </w:rPr>
        <w:t>р</w:t>
      </w:r>
      <w:r w:rsidRPr="00FA4612">
        <w:rPr>
          <w:rFonts w:ascii="Times New Roman" w:eastAsia="Times New Roman" w:hAnsi="Times New Roman" w:cs="Times New Roman"/>
          <w:spacing w:val="-1"/>
        </w:rPr>
        <w:t>у</w:t>
      </w:r>
      <w:r w:rsidRPr="00FA4612">
        <w:rPr>
          <w:rFonts w:ascii="Times New Roman" w:eastAsia="Times New Roman" w:hAnsi="Times New Roman" w:cs="Times New Roman"/>
        </w:rPr>
        <w:t>кт</w:t>
      </w:r>
      <w:r w:rsidRPr="00FA4612">
        <w:rPr>
          <w:rFonts w:ascii="Times New Roman" w:eastAsia="Times New Roman" w:hAnsi="Times New Roman" w:cs="Times New Roman"/>
          <w:spacing w:val="-1"/>
        </w:rPr>
        <w:t>о</w:t>
      </w:r>
      <w:r w:rsidRPr="00FA4612">
        <w:rPr>
          <w:rFonts w:ascii="Times New Roman" w:eastAsia="Times New Roman" w:hAnsi="Times New Roman" w:cs="Times New Roman"/>
        </w:rPr>
        <w:t>р</w:t>
      </w:r>
      <w:r w:rsidRPr="00FA4612">
        <w:rPr>
          <w:rFonts w:ascii="Times New Roman" w:eastAsia="Times New Roman" w:hAnsi="Times New Roman" w:cs="Times New Roman"/>
          <w:spacing w:val="-2"/>
        </w:rPr>
        <w:t>с</w:t>
      </w:r>
      <w:r w:rsidRPr="00FA4612">
        <w:rPr>
          <w:rFonts w:ascii="Times New Roman" w:eastAsia="Times New Roman" w:hAnsi="Times New Roman" w:cs="Times New Roman"/>
        </w:rPr>
        <w:t>к</w:t>
      </w:r>
      <w:r w:rsidRPr="00FA4612">
        <w:rPr>
          <w:rFonts w:ascii="Times New Roman" w:eastAsia="Times New Roman" w:hAnsi="Times New Roman" w:cs="Times New Roman"/>
          <w:spacing w:val="-1"/>
        </w:rPr>
        <w:t>и</w:t>
      </w:r>
      <w:r w:rsidRPr="00FA4612">
        <w:rPr>
          <w:rFonts w:ascii="Times New Roman" w:eastAsia="Times New Roman" w:hAnsi="Times New Roman" w:cs="Times New Roman"/>
        </w:rPr>
        <w:t>е</w:t>
      </w:r>
      <w:r w:rsidRPr="00FA4612">
        <w:rPr>
          <w:rFonts w:ascii="Times New Roman" w:eastAsia="Times New Roman" w:hAnsi="Times New Roman" w:cs="Times New Roman"/>
          <w:spacing w:val="8"/>
        </w:rPr>
        <w:t xml:space="preserve"> </w:t>
      </w:r>
      <w:r w:rsidRPr="00FA4612">
        <w:rPr>
          <w:rFonts w:ascii="Times New Roman" w:eastAsia="Times New Roman" w:hAnsi="Times New Roman" w:cs="Times New Roman"/>
        </w:rPr>
        <w:t>ч</w:t>
      </w:r>
      <w:r w:rsidRPr="00FA4612">
        <w:rPr>
          <w:rFonts w:ascii="Times New Roman" w:eastAsia="Times New Roman" w:hAnsi="Times New Roman" w:cs="Times New Roman"/>
          <w:spacing w:val="-2"/>
        </w:rPr>
        <w:t>е</w:t>
      </w:r>
      <w:r w:rsidRPr="00FA4612">
        <w:rPr>
          <w:rFonts w:ascii="Times New Roman" w:eastAsia="Times New Roman" w:hAnsi="Times New Roman" w:cs="Times New Roman"/>
        </w:rPr>
        <w:t>ртежи</w:t>
      </w:r>
      <w:r w:rsidRPr="00FA4612">
        <w:rPr>
          <w:rFonts w:ascii="Times New Roman" w:eastAsia="Times New Roman" w:hAnsi="Times New Roman" w:cs="Times New Roman"/>
          <w:spacing w:val="6"/>
        </w:rPr>
        <w:t xml:space="preserve"> </w:t>
      </w:r>
      <w:r w:rsidRPr="00FA4612">
        <w:rPr>
          <w:rFonts w:ascii="Times New Roman" w:eastAsia="Times New Roman" w:hAnsi="Times New Roman" w:cs="Times New Roman"/>
        </w:rPr>
        <w:t>с</w:t>
      </w:r>
      <w:r w:rsidRPr="00FA4612">
        <w:rPr>
          <w:rFonts w:ascii="Times New Roman" w:eastAsia="Times New Roman" w:hAnsi="Times New Roman" w:cs="Times New Roman"/>
          <w:spacing w:val="9"/>
        </w:rPr>
        <w:t xml:space="preserve"> </w:t>
      </w:r>
      <w:r w:rsidRPr="00FA4612">
        <w:rPr>
          <w:rFonts w:ascii="Times New Roman" w:eastAsia="Times New Roman" w:hAnsi="Times New Roman" w:cs="Times New Roman"/>
        </w:rPr>
        <w:t>ис</w:t>
      </w:r>
      <w:r w:rsidRPr="00FA4612">
        <w:rPr>
          <w:rFonts w:ascii="Times New Roman" w:eastAsia="Times New Roman" w:hAnsi="Times New Roman" w:cs="Times New Roman"/>
          <w:spacing w:val="-2"/>
        </w:rPr>
        <w:t>п</w:t>
      </w:r>
      <w:r w:rsidRPr="00FA4612">
        <w:rPr>
          <w:rFonts w:ascii="Times New Roman" w:eastAsia="Times New Roman" w:hAnsi="Times New Roman" w:cs="Times New Roman"/>
        </w:rPr>
        <w:t>ользов</w:t>
      </w:r>
      <w:r w:rsidRPr="00FA4612">
        <w:rPr>
          <w:rFonts w:ascii="Times New Roman" w:eastAsia="Times New Roman" w:hAnsi="Times New Roman" w:cs="Times New Roman"/>
          <w:spacing w:val="-1"/>
        </w:rPr>
        <w:t>ани</w:t>
      </w:r>
      <w:r w:rsidRPr="00FA4612">
        <w:rPr>
          <w:rFonts w:ascii="Times New Roman" w:eastAsia="Times New Roman" w:hAnsi="Times New Roman" w:cs="Times New Roman"/>
          <w:spacing w:val="-2"/>
        </w:rPr>
        <w:t>е</w:t>
      </w:r>
      <w:r w:rsidRPr="00FA4612">
        <w:rPr>
          <w:rFonts w:ascii="Times New Roman" w:eastAsia="Times New Roman" w:hAnsi="Times New Roman" w:cs="Times New Roman"/>
        </w:rPr>
        <w:t>м</w:t>
      </w:r>
      <w:r w:rsidRPr="00FA4612">
        <w:rPr>
          <w:rFonts w:ascii="Times New Roman" w:eastAsia="Times New Roman" w:hAnsi="Times New Roman" w:cs="Times New Roman"/>
          <w:spacing w:val="8"/>
        </w:rPr>
        <w:t xml:space="preserve"> </w:t>
      </w:r>
      <w:r w:rsidRPr="00FA4612">
        <w:rPr>
          <w:rFonts w:ascii="Times New Roman" w:eastAsia="Times New Roman" w:hAnsi="Times New Roman" w:cs="Times New Roman"/>
        </w:rPr>
        <w:t>спе</w:t>
      </w:r>
      <w:r w:rsidRPr="00FA4612">
        <w:rPr>
          <w:rFonts w:ascii="Times New Roman" w:eastAsia="Times New Roman" w:hAnsi="Times New Roman" w:cs="Times New Roman"/>
          <w:spacing w:val="-2"/>
        </w:rPr>
        <w:t>ц</w:t>
      </w:r>
      <w:r w:rsidRPr="00FA4612">
        <w:rPr>
          <w:rFonts w:ascii="Times New Roman" w:eastAsia="Times New Roman" w:hAnsi="Times New Roman" w:cs="Times New Roman"/>
          <w:spacing w:val="-1"/>
        </w:rPr>
        <w:t>и</w:t>
      </w:r>
      <w:r w:rsidRPr="00FA4612">
        <w:rPr>
          <w:rFonts w:ascii="Times New Roman" w:eastAsia="Times New Roman" w:hAnsi="Times New Roman" w:cs="Times New Roman"/>
        </w:rPr>
        <w:t>а</w:t>
      </w:r>
      <w:r w:rsidRPr="00FA4612">
        <w:rPr>
          <w:rFonts w:ascii="Times New Roman" w:eastAsia="Times New Roman" w:hAnsi="Times New Roman" w:cs="Times New Roman"/>
          <w:spacing w:val="-1"/>
        </w:rPr>
        <w:t>л</w:t>
      </w:r>
      <w:r w:rsidRPr="00FA4612">
        <w:rPr>
          <w:rFonts w:ascii="Times New Roman" w:eastAsia="Times New Roman" w:hAnsi="Times New Roman" w:cs="Times New Roman"/>
        </w:rPr>
        <w:t>ь</w:t>
      </w:r>
      <w:r w:rsidRPr="00FA4612">
        <w:rPr>
          <w:rFonts w:ascii="Times New Roman" w:eastAsia="Times New Roman" w:hAnsi="Times New Roman" w:cs="Times New Roman"/>
          <w:spacing w:val="-1"/>
        </w:rPr>
        <w:t>н</w:t>
      </w:r>
      <w:r w:rsidRPr="00FA4612">
        <w:rPr>
          <w:rFonts w:ascii="Times New Roman" w:eastAsia="Times New Roman" w:hAnsi="Times New Roman" w:cs="Times New Roman"/>
        </w:rPr>
        <w:t>ых</w:t>
      </w:r>
      <w:r w:rsidRPr="00FA4612">
        <w:rPr>
          <w:rFonts w:ascii="Times New Roman" w:eastAsia="Times New Roman" w:hAnsi="Times New Roman" w:cs="Times New Roman"/>
          <w:spacing w:val="7"/>
        </w:rPr>
        <w:t xml:space="preserve"> </w:t>
      </w:r>
      <w:r w:rsidRPr="00FA4612">
        <w:rPr>
          <w:rFonts w:ascii="Times New Roman" w:eastAsia="Times New Roman" w:hAnsi="Times New Roman" w:cs="Times New Roman"/>
          <w:spacing w:val="1"/>
        </w:rPr>
        <w:t>о</w:t>
      </w:r>
      <w:r w:rsidRPr="00FA4612">
        <w:rPr>
          <w:rFonts w:ascii="Times New Roman" w:eastAsia="Times New Roman" w:hAnsi="Times New Roman" w:cs="Times New Roman"/>
          <w:spacing w:val="-1"/>
        </w:rPr>
        <w:t>бо</w:t>
      </w:r>
      <w:r w:rsidRPr="00FA4612">
        <w:rPr>
          <w:rFonts w:ascii="Times New Roman" w:eastAsia="Times New Roman" w:hAnsi="Times New Roman" w:cs="Times New Roman"/>
        </w:rPr>
        <w:t>знач</w:t>
      </w:r>
      <w:r w:rsidRPr="00FA4612">
        <w:rPr>
          <w:rFonts w:ascii="Times New Roman" w:eastAsia="Times New Roman" w:hAnsi="Times New Roman" w:cs="Times New Roman"/>
          <w:spacing w:val="-3"/>
        </w:rPr>
        <w:t>е</w:t>
      </w:r>
      <w:r w:rsidRPr="00FA4612">
        <w:rPr>
          <w:rFonts w:ascii="Times New Roman" w:eastAsia="Times New Roman" w:hAnsi="Times New Roman" w:cs="Times New Roman"/>
          <w:spacing w:val="-1"/>
        </w:rPr>
        <w:t>ни</w:t>
      </w:r>
      <w:r w:rsidRPr="00FA4612">
        <w:rPr>
          <w:rFonts w:ascii="Times New Roman" w:eastAsia="Times New Roman" w:hAnsi="Times New Roman" w:cs="Times New Roman"/>
        </w:rPr>
        <w:t xml:space="preserve">й </w:t>
      </w:r>
      <w:r w:rsidRPr="00FA4612">
        <w:rPr>
          <w:rFonts w:ascii="Times New Roman" w:eastAsia="Times New Roman" w:hAnsi="Times New Roman" w:cs="Times New Roman"/>
          <w:spacing w:val="-1"/>
        </w:rPr>
        <w:t>н</w:t>
      </w:r>
      <w:r w:rsidRPr="00FA4612">
        <w:rPr>
          <w:rFonts w:ascii="Times New Roman" w:eastAsia="Times New Roman" w:hAnsi="Times New Roman" w:cs="Times New Roman"/>
        </w:rPr>
        <w:t>а</w:t>
      </w:r>
      <w:r w:rsidRPr="00FA4612">
        <w:rPr>
          <w:rFonts w:ascii="Times New Roman" w:eastAsia="Times New Roman" w:hAnsi="Times New Roman" w:cs="Times New Roman"/>
          <w:spacing w:val="49"/>
        </w:rPr>
        <w:t xml:space="preserve"> </w:t>
      </w:r>
      <w:r w:rsidRPr="00FA4612">
        <w:rPr>
          <w:rFonts w:ascii="Times New Roman" w:eastAsia="Times New Roman" w:hAnsi="Times New Roman" w:cs="Times New Roman"/>
          <w:spacing w:val="1"/>
        </w:rPr>
        <w:t>о</w:t>
      </w:r>
      <w:r w:rsidRPr="00FA4612">
        <w:rPr>
          <w:rFonts w:ascii="Times New Roman" w:eastAsia="Times New Roman" w:hAnsi="Times New Roman" w:cs="Times New Roman"/>
        </w:rPr>
        <w:t>с</w:t>
      </w:r>
      <w:r w:rsidRPr="00FA4612">
        <w:rPr>
          <w:rFonts w:ascii="Times New Roman" w:eastAsia="Times New Roman" w:hAnsi="Times New Roman" w:cs="Times New Roman"/>
          <w:spacing w:val="-1"/>
        </w:rPr>
        <w:t>н</w:t>
      </w:r>
      <w:r w:rsidRPr="00FA4612">
        <w:rPr>
          <w:rFonts w:ascii="Times New Roman" w:eastAsia="Times New Roman" w:hAnsi="Times New Roman" w:cs="Times New Roman"/>
        </w:rPr>
        <w:t>ова</w:t>
      </w:r>
      <w:r w:rsidRPr="00FA4612">
        <w:rPr>
          <w:rFonts w:ascii="Times New Roman" w:eastAsia="Times New Roman" w:hAnsi="Times New Roman" w:cs="Times New Roman"/>
          <w:spacing w:val="-1"/>
        </w:rPr>
        <w:t>ни</w:t>
      </w:r>
      <w:r w:rsidRPr="00FA4612">
        <w:rPr>
          <w:rFonts w:ascii="Times New Roman" w:eastAsia="Times New Roman" w:hAnsi="Times New Roman" w:cs="Times New Roman"/>
        </w:rPr>
        <w:t>и</w:t>
      </w:r>
      <w:r w:rsidRPr="00FA4612">
        <w:rPr>
          <w:rFonts w:ascii="Times New Roman" w:eastAsia="Times New Roman" w:hAnsi="Times New Roman" w:cs="Times New Roman"/>
          <w:spacing w:val="47"/>
        </w:rPr>
        <w:t xml:space="preserve"> </w:t>
      </w:r>
      <w:r w:rsidRPr="00FA4612">
        <w:rPr>
          <w:rFonts w:ascii="Times New Roman" w:eastAsia="Times New Roman" w:hAnsi="Times New Roman" w:cs="Times New Roman"/>
        </w:rPr>
        <w:t>це</w:t>
      </w:r>
      <w:r w:rsidRPr="00FA4612">
        <w:rPr>
          <w:rFonts w:ascii="Times New Roman" w:eastAsia="Times New Roman" w:hAnsi="Times New Roman" w:cs="Times New Roman"/>
          <w:spacing w:val="-1"/>
        </w:rPr>
        <w:t>л</w:t>
      </w:r>
      <w:r w:rsidRPr="00FA4612">
        <w:rPr>
          <w:rFonts w:ascii="Times New Roman" w:eastAsia="Times New Roman" w:hAnsi="Times New Roman" w:cs="Times New Roman"/>
        </w:rPr>
        <w:t>е</w:t>
      </w:r>
      <w:r w:rsidRPr="00FA4612">
        <w:rPr>
          <w:rFonts w:ascii="Times New Roman" w:eastAsia="Times New Roman" w:hAnsi="Times New Roman" w:cs="Times New Roman"/>
          <w:spacing w:val="-1"/>
        </w:rPr>
        <w:t>с</w:t>
      </w:r>
      <w:r w:rsidRPr="00FA4612">
        <w:rPr>
          <w:rFonts w:ascii="Times New Roman" w:eastAsia="Times New Roman" w:hAnsi="Times New Roman" w:cs="Times New Roman"/>
        </w:rPr>
        <w:t>о</w:t>
      </w:r>
      <w:r w:rsidRPr="00FA4612">
        <w:rPr>
          <w:rFonts w:ascii="Times New Roman" w:eastAsia="Times New Roman" w:hAnsi="Times New Roman" w:cs="Times New Roman"/>
          <w:spacing w:val="1"/>
        </w:rPr>
        <w:t>о</w:t>
      </w:r>
      <w:r w:rsidRPr="00FA4612">
        <w:rPr>
          <w:rFonts w:ascii="Times New Roman" w:eastAsia="Times New Roman" w:hAnsi="Times New Roman" w:cs="Times New Roman"/>
          <w:spacing w:val="-3"/>
        </w:rPr>
        <w:t>б</w:t>
      </w:r>
      <w:r w:rsidRPr="00FA4612">
        <w:rPr>
          <w:rFonts w:ascii="Times New Roman" w:eastAsia="Times New Roman" w:hAnsi="Times New Roman" w:cs="Times New Roman"/>
        </w:rPr>
        <w:t>р</w:t>
      </w:r>
      <w:r w:rsidRPr="00FA4612">
        <w:rPr>
          <w:rFonts w:ascii="Times New Roman" w:eastAsia="Times New Roman" w:hAnsi="Times New Roman" w:cs="Times New Roman"/>
          <w:spacing w:val="-2"/>
        </w:rPr>
        <w:t>а</w:t>
      </w:r>
      <w:r w:rsidRPr="00FA4612">
        <w:rPr>
          <w:rFonts w:ascii="Times New Roman" w:eastAsia="Times New Roman" w:hAnsi="Times New Roman" w:cs="Times New Roman"/>
        </w:rPr>
        <w:t>знос</w:t>
      </w:r>
      <w:r w:rsidRPr="00FA4612">
        <w:rPr>
          <w:rFonts w:ascii="Times New Roman" w:eastAsia="Times New Roman" w:hAnsi="Times New Roman" w:cs="Times New Roman"/>
          <w:spacing w:val="-1"/>
        </w:rPr>
        <w:t>т</w:t>
      </w:r>
      <w:r w:rsidRPr="00FA4612">
        <w:rPr>
          <w:rFonts w:ascii="Times New Roman" w:eastAsia="Times New Roman" w:hAnsi="Times New Roman" w:cs="Times New Roman"/>
        </w:rPr>
        <w:t>и</w:t>
      </w:r>
      <w:r w:rsidRPr="00FA4612">
        <w:rPr>
          <w:rFonts w:ascii="Times New Roman" w:eastAsia="Times New Roman" w:hAnsi="Times New Roman" w:cs="Times New Roman"/>
          <w:spacing w:val="48"/>
        </w:rPr>
        <w:t xml:space="preserve"> </w:t>
      </w:r>
      <w:r w:rsidRPr="00FA4612">
        <w:rPr>
          <w:rFonts w:ascii="Times New Roman" w:eastAsia="Times New Roman" w:hAnsi="Times New Roman" w:cs="Times New Roman"/>
        </w:rPr>
        <w:t>пр</w:t>
      </w:r>
      <w:r w:rsidRPr="00FA4612">
        <w:rPr>
          <w:rFonts w:ascii="Times New Roman" w:eastAsia="Times New Roman" w:hAnsi="Times New Roman" w:cs="Times New Roman"/>
          <w:spacing w:val="-3"/>
        </w:rPr>
        <w:t>и</w:t>
      </w:r>
      <w:r w:rsidRPr="00FA4612">
        <w:rPr>
          <w:rFonts w:ascii="Times New Roman" w:eastAsia="Times New Roman" w:hAnsi="Times New Roman" w:cs="Times New Roman"/>
        </w:rPr>
        <w:t>ме</w:t>
      </w:r>
      <w:r w:rsidRPr="00FA4612">
        <w:rPr>
          <w:rFonts w:ascii="Times New Roman" w:eastAsia="Times New Roman" w:hAnsi="Times New Roman" w:cs="Times New Roman"/>
          <w:spacing w:val="-3"/>
        </w:rPr>
        <w:t>н</w:t>
      </w:r>
      <w:r w:rsidRPr="00FA4612">
        <w:rPr>
          <w:rFonts w:ascii="Times New Roman" w:eastAsia="Times New Roman" w:hAnsi="Times New Roman" w:cs="Times New Roman"/>
        </w:rPr>
        <w:t>е</w:t>
      </w:r>
      <w:r w:rsidRPr="00FA4612">
        <w:rPr>
          <w:rFonts w:ascii="Times New Roman" w:eastAsia="Times New Roman" w:hAnsi="Times New Roman" w:cs="Times New Roman"/>
          <w:spacing w:val="-1"/>
        </w:rPr>
        <w:t>ни</w:t>
      </w:r>
      <w:r w:rsidRPr="00FA4612">
        <w:rPr>
          <w:rFonts w:ascii="Times New Roman" w:eastAsia="Times New Roman" w:hAnsi="Times New Roman" w:cs="Times New Roman"/>
        </w:rPr>
        <w:t>я</w:t>
      </w:r>
      <w:r w:rsidRPr="00FA4612">
        <w:rPr>
          <w:rFonts w:ascii="Times New Roman" w:eastAsia="Times New Roman" w:hAnsi="Times New Roman" w:cs="Times New Roman"/>
          <w:spacing w:val="49"/>
        </w:rPr>
        <w:t xml:space="preserve"> </w:t>
      </w:r>
      <w:r w:rsidRPr="00FA4612">
        <w:rPr>
          <w:rFonts w:ascii="Times New Roman" w:eastAsia="Times New Roman" w:hAnsi="Times New Roman" w:cs="Times New Roman"/>
        </w:rPr>
        <w:t>материа</w:t>
      </w:r>
      <w:r w:rsidRPr="00FA4612">
        <w:rPr>
          <w:rFonts w:ascii="Times New Roman" w:eastAsia="Times New Roman" w:hAnsi="Times New Roman" w:cs="Times New Roman"/>
          <w:spacing w:val="-4"/>
        </w:rPr>
        <w:t>л</w:t>
      </w:r>
      <w:r w:rsidRPr="00FA4612">
        <w:rPr>
          <w:rFonts w:ascii="Times New Roman" w:eastAsia="Times New Roman" w:hAnsi="Times New Roman" w:cs="Times New Roman"/>
        </w:rPr>
        <w:t>ов</w:t>
      </w:r>
      <w:r w:rsidRPr="00FA4612">
        <w:rPr>
          <w:rFonts w:ascii="Times New Roman" w:eastAsia="Times New Roman" w:hAnsi="Times New Roman" w:cs="Times New Roman"/>
          <w:spacing w:val="49"/>
        </w:rPr>
        <w:t xml:space="preserve"> </w:t>
      </w:r>
      <w:r w:rsidRPr="00FA4612">
        <w:rPr>
          <w:rFonts w:ascii="Times New Roman" w:eastAsia="Times New Roman" w:hAnsi="Times New Roman" w:cs="Times New Roman"/>
        </w:rPr>
        <w:t>и</w:t>
      </w:r>
      <w:r w:rsidRPr="00FA4612">
        <w:rPr>
          <w:rFonts w:ascii="Times New Roman" w:eastAsia="Times New Roman" w:hAnsi="Times New Roman" w:cs="Times New Roman"/>
          <w:spacing w:val="49"/>
        </w:rPr>
        <w:t xml:space="preserve"> </w:t>
      </w:r>
      <w:r w:rsidRPr="00FA4612">
        <w:rPr>
          <w:rFonts w:ascii="Times New Roman" w:eastAsia="Times New Roman" w:hAnsi="Times New Roman" w:cs="Times New Roman"/>
          <w:spacing w:val="1"/>
        </w:rPr>
        <w:t>о</w:t>
      </w:r>
      <w:r w:rsidRPr="00FA4612">
        <w:rPr>
          <w:rFonts w:ascii="Times New Roman" w:eastAsia="Times New Roman" w:hAnsi="Times New Roman" w:cs="Times New Roman"/>
          <w:spacing w:val="-1"/>
        </w:rPr>
        <w:t>бор</w:t>
      </w:r>
      <w:r w:rsidRPr="00FA4612">
        <w:rPr>
          <w:rFonts w:ascii="Times New Roman" w:eastAsia="Times New Roman" w:hAnsi="Times New Roman" w:cs="Times New Roman"/>
        </w:rPr>
        <w:t>у</w:t>
      </w:r>
      <w:r w:rsidRPr="00FA4612">
        <w:rPr>
          <w:rFonts w:ascii="Times New Roman" w:eastAsia="Times New Roman" w:hAnsi="Times New Roman" w:cs="Times New Roman"/>
          <w:spacing w:val="-1"/>
        </w:rPr>
        <w:t>д</w:t>
      </w:r>
      <w:r w:rsidRPr="00FA4612">
        <w:rPr>
          <w:rFonts w:ascii="Times New Roman" w:eastAsia="Times New Roman" w:hAnsi="Times New Roman" w:cs="Times New Roman"/>
        </w:rPr>
        <w:t>ова</w:t>
      </w:r>
      <w:r w:rsidRPr="00FA4612">
        <w:rPr>
          <w:rFonts w:ascii="Times New Roman" w:eastAsia="Times New Roman" w:hAnsi="Times New Roman" w:cs="Times New Roman"/>
          <w:spacing w:val="-1"/>
        </w:rPr>
        <w:t>ни</w:t>
      </w:r>
      <w:r w:rsidRPr="00FA4612">
        <w:rPr>
          <w:rFonts w:ascii="Times New Roman" w:eastAsia="Times New Roman" w:hAnsi="Times New Roman" w:cs="Times New Roman"/>
        </w:rPr>
        <w:t>я</w:t>
      </w:r>
      <w:r w:rsidRPr="00FA4612">
        <w:rPr>
          <w:rFonts w:ascii="Times New Roman" w:eastAsia="Times New Roman" w:hAnsi="Times New Roman" w:cs="Times New Roman"/>
          <w:w w:val="101"/>
        </w:rPr>
        <w:t>;</w:t>
      </w:r>
      <w:r w:rsidRPr="00FA4612">
        <w:rPr>
          <w:rFonts w:ascii="Times New Roman" w:eastAsia="Times New Roman" w:hAnsi="Times New Roman" w:cs="Times New Roman"/>
          <w:spacing w:val="48"/>
        </w:rPr>
        <w:t xml:space="preserve"> </w:t>
      </w:r>
      <w:r w:rsidRPr="00FA4612">
        <w:rPr>
          <w:rFonts w:ascii="Times New Roman" w:eastAsia="Times New Roman" w:hAnsi="Times New Roman" w:cs="Times New Roman"/>
        </w:rPr>
        <w:t>в</w:t>
      </w:r>
      <w:r w:rsidRPr="00FA4612">
        <w:rPr>
          <w:rFonts w:ascii="Times New Roman" w:eastAsia="Times New Roman" w:hAnsi="Times New Roman" w:cs="Times New Roman"/>
          <w:spacing w:val="49"/>
        </w:rPr>
        <w:t xml:space="preserve"> </w:t>
      </w:r>
      <w:r w:rsidRPr="00FA4612">
        <w:rPr>
          <w:rFonts w:ascii="Times New Roman" w:eastAsia="Times New Roman" w:hAnsi="Times New Roman" w:cs="Times New Roman"/>
        </w:rPr>
        <w:t>п</w:t>
      </w:r>
      <w:r w:rsidRPr="00FA4612">
        <w:rPr>
          <w:rFonts w:ascii="Times New Roman" w:eastAsia="Times New Roman" w:hAnsi="Times New Roman" w:cs="Times New Roman"/>
          <w:spacing w:val="-1"/>
        </w:rPr>
        <w:t>олн</w:t>
      </w:r>
      <w:r w:rsidRPr="00FA4612">
        <w:rPr>
          <w:rFonts w:ascii="Times New Roman" w:eastAsia="Times New Roman" w:hAnsi="Times New Roman" w:cs="Times New Roman"/>
        </w:rPr>
        <w:t>ом об</w:t>
      </w:r>
      <w:r w:rsidRPr="00FA4612">
        <w:rPr>
          <w:rFonts w:ascii="Times New Roman" w:eastAsia="Times New Roman" w:hAnsi="Times New Roman" w:cs="Times New Roman"/>
          <w:spacing w:val="-1"/>
        </w:rPr>
        <w:t>ъ</w:t>
      </w:r>
      <w:r w:rsidRPr="00FA4612">
        <w:rPr>
          <w:rFonts w:ascii="Times New Roman" w:eastAsia="Times New Roman" w:hAnsi="Times New Roman" w:cs="Times New Roman"/>
        </w:rPr>
        <w:t>еме</w:t>
      </w:r>
      <w:r w:rsidRPr="00FA4612">
        <w:rPr>
          <w:rFonts w:ascii="Times New Roman" w:eastAsia="Times New Roman" w:hAnsi="Times New Roman" w:cs="Times New Roman"/>
          <w:spacing w:val="107"/>
        </w:rPr>
        <w:t xml:space="preserve"> </w:t>
      </w:r>
      <w:r w:rsidRPr="00FA4612">
        <w:rPr>
          <w:rFonts w:ascii="Times New Roman" w:eastAsia="Times New Roman" w:hAnsi="Times New Roman" w:cs="Times New Roman"/>
        </w:rPr>
        <w:t>рас</w:t>
      </w:r>
      <w:r w:rsidRPr="00FA4612">
        <w:rPr>
          <w:rFonts w:ascii="Times New Roman" w:eastAsia="Times New Roman" w:hAnsi="Times New Roman" w:cs="Times New Roman"/>
          <w:spacing w:val="-2"/>
        </w:rPr>
        <w:t>к</w:t>
      </w:r>
      <w:r w:rsidRPr="00FA4612">
        <w:rPr>
          <w:rFonts w:ascii="Times New Roman" w:eastAsia="Times New Roman" w:hAnsi="Times New Roman" w:cs="Times New Roman"/>
          <w:spacing w:val="-1"/>
        </w:rPr>
        <w:t>р</w:t>
      </w:r>
      <w:r w:rsidRPr="00FA4612">
        <w:rPr>
          <w:rFonts w:ascii="Times New Roman" w:eastAsia="Times New Roman" w:hAnsi="Times New Roman" w:cs="Times New Roman"/>
        </w:rPr>
        <w:t>ыл</w:t>
      </w:r>
      <w:r w:rsidRPr="00FA4612">
        <w:rPr>
          <w:rFonts w:ascii="Times New Roman" w:eastAsia="Times New Roman" w:hAnsi="Times New Roman" w:cs="Times New Roman"/>
          <w:spacing w:val="108"/>
        </w:rPr>
        <w:t xml:space="preserve"> </w:t>
      </w:r>
      <w:r w:rsidRPr="00FA4612">
        <w:rPr>
          <w:rFonts w:ascii="Times New Roman" w:eastAsia="Times New Roman" w:hAnsi="Times New Roman" w:cs="Times New Roman"/>
        </w:rPr>
        <w:t>со</w:t>
      </w:r>
      <w:r w:rsidRPr="00FA4612">
        <w:rPr>
          <w:rFonts w:ascii="Times New Roman" w:eastAsia="Times New Roman" w:hAnsi="Times New Roman" w:cs="Times New Roman"/>
          <w:spacing w:val="-2"/>
        </w:rPr>
        <w:t>д</w:t>
      </w:r>
      <w:r w:rsidRPr="00FA4612">
        <w:rPr>
          <w:rFonts w:ascii="Times New Roman" w:eastAsia="Times New Roman" w:hAnsi="Times New Roman" w:cs="Times New Roman"/>
        </w:rPr>
        <w:t>ержан</w:t>
      </w:r>
      <w:r w:rsidRPr="00FA4612">
        <w:rPr>
          <w:rFonts w:ascii="Times New Roman" w:eastAsia="Times New Roman" w:hAnsi="Times New Roman" w:cs="Times New Roman"/>
          <w:spacing w:val="-2"/>
        </w:rPr>
        <w:t>и</w:t>
      </w:r>
      <w:r w:rsidRPr="00FA4612">
        <w:rPr>
          <w:rFonts w:ascii="Times New Roman" w:eastAsia="Times New Roman" w:hAnsi="Times New Roman" w:cs="Times New Roman"/>
        </w:rPr>
        <w:t>е</w:t>
      </w:r>
      <w:r w:rsidRPr="00FA4612">
        <w:rPr>
          <w:rFonts w:ascii="Times New Roman" w:eastAsia="Times New Roman" w:hAnsi="Times New Roman" w:cs="Times New Roman"/>
          <w:spacing w:val="109"/>
        </w:rPr>
        <w:t xml:space="preserve"> </w:t>
      </w:r>
      <w:r w:rsidRPr="00FA4612">
        <w:rPr>
          <w:rFonts w:ascii="Times New Roman" w:eastAsia="Times New Roman" w:hAnsi="Times New Roman" w:cs="Times New Roman"/>
          <w:spacing w:val="1"/>
        </w:rPr>
        <w:t>м</w:t>
      </w:r>
      <w:r w:rsidRPr="00FA4612">
        <w:rPr>
          <w:rFonts w:ascii="Times New Roman" w:eastAsia="Times New Roman" w:hAnsi="Times New Roman" w:cs="Times New Roman"/>
        </w:rPr>
        <w:t>а</w:t>
      </w:r>
      <w:r w:rsidRPr="00FA4612">
        <w:rPr>
          <w:rFonts w:ascii="Times New Roman" w:eastAsia="Times New Roman" w:hAnsi="Times New Roman" w:cs="Times New Roman"/>
          <w:spacing w:val="-1"/>
        </w:rPr>
        <w:t>т</w:t>
      </w:r>
      <w:r w:rsidRPr="00FA4612">
        <w:rPr>
          <w:rFonts w:ascii="Times New Roman" w:eastAsia="Times New Roman" w:hAnsi="Times New Roman" w:cs="Times New Roman"/>
          <w:spacing w:val="-2"/>
        </w:rPr>
        <w:t>е</w:t>
      </w:r>
      <w:r w:rsidRPr="00FA4612">
        <w:rPr>
          <w:rFonts w:ascii="Times New Roman" w:eastAsia="Times New Roman" w:hAnsi="Times New Roman" w:cs="Times New Roman"/>
        </w:rPr>
        <w:t>р</w:t>
      </w:r>
      <w:r w:rsidRPr="00FA4612">
        <w:rPr>
          <w:rFonts w:ascii="Times New Roman" w:eastAsia="Times New Roman" w:hAnsi="Times New Roman" w:cs="Times New Roman"/>
          <w:spacing w:val="-1"/>
        </w:rPr>
        <w:t>и</w:t>
      </w:r>
      <w:r w:rsidRPr="00FA4612">
        <w:rPr>
          <w:rFonts w:ascii="Times New Roman" w:eastAsia="Times New Roman" w:hAnsi="Times New Roman" w:cs="Times New Roman"/>
        </w:rPr>
        <w:t>а</w:t>
      </w:r>
      <w:r w:rsidRPr="00FA4612">
        <w:rPr>
          <w:rFonts w:ascii="Times New Roman" w:eastAsia="Times New Roman" w:hAnsi="Times New Roman" w:cs="Times New Roman"/>
          <w:spacing w:val="-4"/>
        </w:rPr>
        <w:t>л</w:t>
      </w:r>
      <w:r w:rsidRPr="00FA4612">
        <w:rPr>
          <w:rFonts w:ascii="Times New Roman" w:eastAsia="Times New Roman" w:hAnsi="Times New Roman" w:cs="Times New Roman"/>
        </w:rPr>
        <w:t>а</w:t>
      </w:r>
      <w:r w:rsidRPr="00FA4612">
        <w:rPr>
          <w:rFonts w:ascii="Times New Roman" w:eastAsia="Times New Roman" w:hAnsi="Times New Roman" w:cs="Times New Roman"/>
          <w:spacing w:val="109"/>
        </w:rPr>
        <w:t xml:space="preserve"> </w:t>
      </w:r>
      <w:r w:rsidRPr="00FA4612">
        <w:rPr>
          <w:rFonts w:ascii="Times New Roman" w:eastAsia="Times New Roman" w:hAnsi="Times New Roman" w:cs="Times New Roman"/>
        </w:rPr>
        <w:t>в</w:t>
      </w:r>
      <w:r w:rsidRPr="00FA4612">
        <w:rPr>
          <w:rFonts w:ascii="Times New Roman" w:eastAsia="Times New Roman" w:hAnsi="Times New Roman" w:cs="Times New Roman"/>
          <w:spacing w:val="109"/>
        </w:rPr>
        <w:t xml:space="preserve"> </w:t>
      </w:r>
      <w:r w:rsidRPr="00FA4612">
        <w:rPr>
          <w:rFonts w:ascii="Times New Roman" w:eastAsia="Times New Roman" w:hAnsi="Times New Roman" w:cs="Times New Roman"/>
          <w:spacing w:val="1"/>
        </w:rPr>
        <w:t>о</w:t>
      </w:r>
      <w:r w:rsidRPr="00FA4612">
        <w:rPr>
          <w:rFonts w:ascii="Times New Roman" w:eastAsia="Times New Roman" w:hAnsi="Times New Roman" w:cs="Times New Roman"/>
        </w:rPr>
        <w:t>тче</w:t>
      </w:r>
      <w:r w:rsidRPr="00FA4612">
        <w:rPr>
          <w:rFonts w:ascii="Times New Roman" w:eastAsia="Times New Roman" w:hAnsi="Times New Roman" w:cs="Times New Roman"/>
          <w:spacing w:val="-1"/>
        </w:rPr>
        <w:t>т</w:t>
      </w:r>
      <w:r w:rsidRPr="00FA4612">
        <w:rPr>
          <w:rFonts w:ascii="Times New Roman" w:eastAsia="Times New Roman" w:hAnsi="Times New Roman" w:cs="Times New Roman"/>
        </w:rPr>
        <w:t>е</w:t>
      </w:r>
      <w:r w:rsidRPr="00FA4612">
        <w:rPr>
          <w:rFonts w:ascii="Times New Roman" w:eastAsia="Times New Roman" w:hAnsi="Times New Roman" w:cs="Times New Roman"/>
          <w:w w:val="101"/>
        </w:rPr>
        <w:t>;</w:t>
      </w:r>
      <w:r w:rsidRPr="00FA4612">
        <w:rPr>
          <w:rFonts w:ascii="Times New Roman" w:eastAsia="Times New Roman" w:hAnsi="Times New Roman" w:cs="Times New Roman"/>
          <w:spacing w:val="108"/>
        </w:rPr>
        <w:t xml:space="preserve"> </w:t>
      </w:r>
      <w:r w:rsidRPr="00FA4612">
        <w:rPr>
          <w:rFonts w:ascii="Times New Roman" w:eastAsia="Times New Roman" w:hAnsi="Times New Roman" w:cs="Times New Roman"/>
          <w:spacing w:val="-1"/>
        </w:rPr>
        <w:t>и</w:t>
      </w:r>
      <w:r w:rsidRPr="00FA4612">
        <w:rPr>
          <w:rFonts w:ascii="Times New Roman" w:eastAsia="Times New Roman" w:hAnsi="Times New Roman" w:cs="Times New Roman"/>
        </w:rPr>
        <w:t>зл</w:t>
      </w:r>
      <w:r w:rsidRPr="00FA4612">
        <w:rPr>
          <w:rFonts w:ascii="Times New Roman" w:eastAsia="Times New Roman" w:hAnsi="Times New Roman" w:cs="Times New Roman"/>
          <w:spacing w:val="-1"/>
        </w:rPr>
        <w:t>о</w:t>
      </w:r>
      <w:r w:rsidRPr="00FA4612">
        <w:rPr>
          <w:rFonts w:ascii="Times New Roman" w:eastAsia="Times New Roman" w:hAnsi="Times New Roman" w:cs="Times New Roman"/>
        </w:rPr>
        <w:t>ж</w:t>
      </w:r>
      <w:r w:rsidRPr="00FA4612">
        <w:rPr>
          <w:rFonts w:ascii="Times New Roman" w:eastAsia="Times New Roman" w:hAnsi="Times New Roman" w:cs="Times New Roman"/>
          <w:spacing w:val="-1"/>
        </w:rPr>
        <w:t>и</w:t>
      </w:r>
      <w:r w:rsidRPr="00FA4612">
        <w:rPr>
          <w:rFonts w:ascii="Times New Roman" w:eastAsia="Times New Roman" w:hAnsi="Times New Roman" w:cs="Times New Roman"/>
        </w:rPr>
        <w:t>л</w:t>
      </w:r>
      <w:r w:rsidRPr="00FA4612">
        <w:rPr>
          <w:rFonts w:ascii="Times New Roman" w:eastAsia="Times New Roman" w:hAnsi="Times New Roman" w:cs="Times New Roman"/>
          <w:spacing w:val="108"/>
        </w:rPr>
        <w:t xml:space="preserve"> </w:t>
      </w:r>
      <w:r w:rsidRPr="00FA4612">
        <w:rPr>
          <w:rFonts w:ascii="Times New Roman" w:eastAsia="Times New Roman" w:hAnsi="Times New Roman" w:cs="Times New Roman"/>
          <w:spacing w:val="1"/>
        </w:rPr>
        <w:t>м</w:t>
      </w:r>
      <w:r w:rsidRPr="00FA4612">
        <w:rPr>
          <w:rFonts w:ascii="Times New Roman" w:eastAsia="Times New Roman" w:hAnsi="Times New Roman" w:cs="Times New Roman"/>
        </w:rPr>
        <w:t>а</w:t>
      </w:r>
      <w:r w:rsidRPr="00FA4612">
        <w:rPr>
          <w:rFonts w:ascii="Times New Roman" w:eastAsia="Times New Roman" w:hAnsi="Times New Roman" w:cs="Times New Roman"/>
          <w:spacing w:val="-1"/>
        </w:rPr>
        <w:t>т</w:t>
      </w:r>
      <w:r w:rsidRPr="00FA4612">
        <w:rPr>
          <w:rFonts w:ascii="Times New Roman" w:eastAsia="Times New Roman" w:hAnsi="Times New Roman" w:cs="Times New Roman"/>
        </w:rPr>
        <w:t>ериал</w:t>
      </w:r>
      <w:r w:rsidRPr="00FA4612">
        <w:rPr>
          <w:rFonts w:ascii="Times New Roman" w:eastAsia="Times New Roman" w:hAnsi="Times New Roman" w:cs="Times New Roman"/>
          <w:spacing w:val="108"/>
        </w:rPr>
        <w:t xml:space="preserve"> </w:t>
      </w:r>
      <w:r w:rsidRPr="00FA4612">
        <w:rPr>
          <w:rFonts w:ascii="Times New Roman" w:eastAsia="Times New Roman" w:hAnsi="Times New Roman" w:cs="Times New Roman"/>
        </w:rPr>
        <w:t>г</w:t>
      </w:r>
      <w:r w:rsidRPr="00FA4612">
        <w:rPr>
          <w:rFonts w:ascii="Times New Roman" w:eastAsia="Times New Roman" w:hAnsi="Times New Roman" w:cs="Times New Roman"/>
          <w:spacing w:val="-1"/>
        </w:rPr>
        <w:t>р</w:t>
      </w:r>
      <w:r w:rsidRPr="00FA4612">
        <w:rPr>
          <w:rFonts w:ascii="Times New Roman" w:eastAsia="Times New Roman" w:hAnsi="Times New Roman" w:cs="Times New Roman"/>
        </w:rPr>
        <w:t>а</w:t>
      </w:r>
      <w:r w:rsidRPr="00FA4612">
        <w:rPr>
          <w:rFonts w:ascii="Times New Roman" w:eastAsia="Times New Roman" w:hAnsi="Times New Roman" w:cs="Times New Roman"/>
          <w:spacing w:val="-2"/>
        </w:rPr>
        <w:t>м</w:t>
      </w:r>
      <w:r w:rsidRPr="00FA4612">
        <w:rPr>
          <w:rFonts w:ascii="Times New Roman" w:eastAsia="Times New Roman" w:hAnsi="Times New Roman" w:cs="Times New Roman"/>
        </w:rPr>
        <w:t>о</w:t>
      </w:r>
      <w:r w:rsidRPr="00FA4612">
        <w:rPr>
          <w:rFonts w:ascii="Times New Roman" w:eastAsia="Times New Roman" w:hAnsi="Times New Roman" w:cs="Times New Roman"/>
          <w:spacing w:val="-2"/>
        </w:rPr>
        <w:t>тн</w:t>
      </w:r>
      <w:r w:rsidRPr="00FA4612">
        <w:rPr>
          <w:rFonts w:ascii="Times New Roman" w:eastAsia="Times New Roman" w:hAnsi="Times New Roman" w:cs="Times New Roman"/>
        </w:rPr>
        <w:t>ым яз</w:t>
      </w:r>
      <w:r w:rsidRPr="00FA4612">
        <w:rPr>
          <w:rFonts w:ascii="Times New Roman" w:eastAsia="Times New Roman" w:hAnsi="Times New Roman" w:cs="Times New Roman"/>
          <w:spacing w:val="-1"/>
        </w:rPr>
        <w:t>ы</w:t>
      </w:r>
      <w:r w:rsidRPr="00FA4612">
        <w:rPr>
          <w:rFonts w:ascii="Times New Roman" w:eastAsia="Times New Roman" w:hAnsi="Times New Roman" w:cs="Times New Roman"/>
        </w:rPr>
        <w:t>к</w:t>
      </w:r>
      <w:r w:rsidRPr="00FA4612">
        <w:rPr>
          <w:rFonts w:ascii="Times New Roman" w:eastAsia="Times New Roman" w:hAnsi="Times New Roman" w:cs="Times New Roman"/>
          <w:spacing w:val="-1"/>
        </w:rPr>
        <w:t>о</w:t>
      </w:r>
      <w:r>
        <w:rPr>
          <w:rFonts w:ascii="Times New Roman" w:eastAsia="Times New Roman" w:hAnsi="Times New Roman" w:cs="Times New Roman"/>
        </w:rPr>
        <w:t xml:space="preserve">м   </w:t>
      </w:r>
      <w:r w:rsidRPr="00FA4612">
        <w:rPr>
          <w:rFonts w:ascii="Times New Roman" w:eastAsia="Times New Roman" w:hAnsi="Times New Roman" w:cs="Times New Roman"/>
        </w:rPr>
        <w:t>в</w:t>
      </w:r>
      <w:r w:rsidRPr="00FA4612"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FA4612">
        <w:rPr>
          <w:rFonts w:ascii="Times New Roman" w:eastAsia="Times New Roman" w:hAnsi="Times New Roman" w:cs="Times New Roman"/>
        </w:rPr>
        <w:t>опре</w:t>
      </w:r>
      <w:r w:rsidRPr="00FA4612">
        <w:rPr>
          <w:rFonts w:ascii="Times New Roman" w:eastAsia="Times New Roman" w:hAnsi="Times New Roman" w:cs="Times New Roman"/>
          <w:spacing w:val="-1"/>
        </w:rPr>
        <w:t>д</w:t>
      </w:r>
      <w:r w:rsidRPr="00FA4612">
        <w:rPr>
          <w:rFonts w:ascii="Times New Roman" w:eastAsia="Times New Roman" w:hAnsi="Times New Roman" w:cs="Times New Roman"/>
          <w:spacing w:val="-2"/>
        </w:rPr>
        <w:t>е</w:t>
      </w:r>
      <w:r w:rsidRPr="00FA4612">
        <w:rPr>
          <w:rFonts w:ascii="Times New Roman" w:eastAsia="Times New Roman" w:hAnsi="Times New Roman" w:cs="Times New Roman"/>
          <w:spacing w:val="-1"/>
        </w:rPr>
        <w:t>л</w:t>
      </w:r>
      <w:r w:rsidRPr="00FA4612">
        <w:rPr>
          <w:rFonts w:ascii="Times New Roman" w:eastAsia="Times New Roman" w:hAnsi="Times New Roman" w:cs="Times New Roman"/>
        </w:rPr>
        <w:t>е</w:t>
      </w:r>
      <w:r w:rsidRPr="00FA4612">
        <w:rPr>
          <w:rFonts w:ascii="Times New Roman" w:eastAsia="Times New Roman" w:hAnsi="Times New Roman" w:cs="Times New Roman"/>
          <w:spacing w:val="-2"/>
        </w:rPr>
        <w:t>н</w:t>
      </w:r>
      <w:r w:rsidRPr="00FA4612">
        <w:rPr>
          <w:rFonts w:ascii="Times New Roman" w:eastAsia="Times New Roman" w:hAnsi="Times New Roman" w:cs="Times New Roman"/>
          <w:spacing w:val="-1"/>
        </w:rPr>
        <w:t>н</w:t>
      </w:r>
      <w:r w:rsidRPr="00FA4612">
        <w:rPr>
          <w:rFonts w:ascii="Times New Roman" w:eastAsia="Times New Roman" w:hAnsi="Times New Roman" w:cs="Times New Roman"/>
        </w:rPr>
        <w:t>ойлог</w:t>
      </w:r>
      <w:r w:rsidRPr="00FA4612">
        <w:rPr>
          <w:rFonts w:ascii="Times New Roman" w:eastAsia="Times New Roman" w:hAnsi="Times New Roman" w:cs="Times New Roman"/>
          <w:spacing w:val="-1"/>
        </w:rPr>
        <w:t>и</w:t>
      </w:r>
      <w:r>
        <w:rPr>
          <w:rFonts w:ascii="Times New Roman" w:eastAsia="Times New Roman" w:hAnsi="Times New Roman" w:cs="Times New Roman"/>
        </w:rPr>
        <w:t>ческой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 w:rsidRPr="00FA4612">
        <w:rPr>
          <w:rFonts w:ascii="Times New Roman" w:eastAsia="Times New Roman" w:hAnsi="Times New Roman" w:cs="Times New Roman"/>
          <w:spacing w:val="-1"/>
        </w:rPr>
        <w:t>п</w:t>
      </w:r>
      <w:r w:rsidRPr="00FA4612">
        <w:rPr>
          <w:rFonts w:ascii="Times New Roman" w:eastAsia="Times New Roman" w:hAnsi="Times New Roman" w:cs="Times New Roman"/>
        </w:rPr>
        <w:t>о</w:t>
      </w:r>
      <w:r w:rsidRPr="00FA4612">
        <w:rPr>
          <w:rFonts w:ascii="Times New Roman" w:eastAsia="Times New Roman" w:hAnsi="Times New Roman" w:cs="Times New Roman"/>
          <w:spacing w:val="5"/>
        </w:rPr>
        <w:t>с</w:t>
      </w:r>
      <w:r w:rsidRPr="00FA4612">
        <w:rPr>
          <w:rFonts w:ascii="Times New Roman" w:eastAsia="Times New Roman" w:hAnsi="Times New Roman" w:cs="Times New Roman"/>
        </w:rPr>
        <w:t>ле</w:t>
      </w:r>
      <w:r w:rsidRPr="00FA4612">
        <w:rPr>
          <w:rFonts w:ascii="Times New Roman" w:eastAsia="Times New Roman" w:hAnsi="Times New Roman" w:cs="Times New Roman"/>
          <w:spacing w:val="-2"/>
        </w:rPr>
        <w:t>д</w:t>
      </w:r>
      <w:r w:rsidRPr="00FA4612">
        <w:rPr>
          <w:rFonts w:ascii="Times New Roman" w:eastAsia="Times New Roman" w:hAnsi="Times New Roman" w:cs="Times New Roman"/>
        </w:rPr>
        <w:t>ова</w:t>
      </w:r>
      <w:r w:rsidRPr="00FA4612">
        <w:rPr>
          <w:rFonts w:ascii="Times New Roman" w:eastAsia="Times New Roman" w:hAnsi="Times New Roman" w:cs="Times New Roman"/>
          <w:spacing w:val="-1"/>
        </w:rPr>
        <w:t>т</w:t>
      </w:r>
      <w:r w:rsidRPr="00FA4612">
        <w:rPr>
          <w:rFonts w:ascii="Times New Roman" w:eastAsia="Times New Roman" w:hAnsi="Times New Roman" w:cs="Times New Roman"/>
        </w:rPr>
        <w:t>е</w:t>
      </w:r>
      <w:r w:rsidRPr="00FA4612">
        <w:rPr>
          <w:rFonts w:ascii="Times New Roman" w:eastAsia="Times New Roman" w:hAnsi="Times New Roman" w:cs="Times New Roman"/>
          <w:spacing w:val="-1"/>
        </w:rPr>
        <w:t>л</w:t>
      </w:r>
      <w:r w:rsidRPr="00FA4612">
        <w:rPr>
          <w:rFonts w:ascii="Times New Roman" w:eastAsia="Times New Roman" w:hAnsi="Times New Roman" w:cs="Times New Roman"/>
        </w:rPr>
        <w:t>ьно</w:t>
      </w:r>
      <w:r w:rsidRPr="00FA4612">
        <w:rPr>
          <w:rFonts w:ascii="Times New Roman" w:eastAsia="Times New Roman" w:hAnsi="Times New Roman" w:cs="Times New Roman"/>
          <w:spacing w:val="-2"/>
        </w:rPr>
        <w:t>с</w:t>
      </w:r>
      <w:r w:rsidRPr="00FA4612">
        <w:rPr>
          <w:rFonts w:ascii="Times New Roman" w:eastAsia="Times New Roman" w:hAnsi="Times New Roman" w:cs="Times New Roman"/>
          <w:spacing w:val="-1"/>
        </w:rPr>
        <w:t>ти</w:t>
      </w:r>
      <w:r>
        <w:rPr>
          <w:rFonts w:ascii="Times New Roman" w:eastAsia="Times New Roman" w:hAnsi="Times New Roman" w:cs="Times New Roman"/>
        </w:rPr>
        <w:t xml:space="preserve">, точно </w:t>
      </w:r>
      <w:r w:rsidRPr="00FA4612">
        <w:rPr>
          <w:rFonts w:ascii="Times New Roman" w:eastAsia="Times New Roman" w:hAnsi="Times New Roman" w:cs="Times New Roman"/>
          <w:spacing w:val="-1"/>
        </w:rPr>
        <w:t>и</w:t>
      </w:r>
      <w:r w:rsidRPr="00FA4612">
        <w:rPr>
          <w:rFonts w:ascii="Times New Roman" w:eastAsia="Times New Roman" w:hAnsi="Times New Roman" w:cs="Times New Roman"/>
        </w:rPr>
        <w:t>с</w:t>
      </w:r>
      <w:r w:rsidRPr="00FA4612">
        <w:rPr>
          <w:rFonts w:ascii="Times New Roman" w:eastAsia="Times New Roman" w:hAnsi="Times New Roman" w:cs="Times New Roman"/>
          <w:spacing w:val="-1"/>
        </w:rPr>
        <w:t>п</w:t>
      </w:r>
      <w:r w:rsidRPr="00FA4612">
        <w:rPr>
          <w:rFonts w:ascii="Times New Roman" w:eastAsia="Times New Roman" w:hAnsi="Times New Roman" w:cs="Times New Roman"/>
        </w:rPr>
        <w:t>ол</w:t>
      </w:r>
      <w:r w:rsidRPr="00FA4612">
        <w:rPr>
          <w:rFonts w:ascii="Times New Roman" w:eastAsia="Times New Roman" w:hAnsi="Times New Roman" w:cs="Times New Roman"/>
          <w:spacing w:val="-2"/>
        </w:rPr>
        <w:t>ь</w:t>
      </w:r>
      <w:r w:rsidRPr="00FA4612">
        <w:rPr>
          <w:rFonts w:ascii="Times New Roman" w:eastAsia="Times New Roman" w:hAnsi="Times New Roman" w:cs="Times New Roman"/>
        </w:rPr>
        <w:t>зуя с</w:t>
      </w:r>
      <w:r w:rsidRPr="00FA4612">
        <w:rPr>
          <w:rFonts w:ascii="Times New Roman" w:eastAsia="Times New Roman" w:hAnsi="Times New Roman" w:cs="Times New Roman"/>
          <w:spacing w:val="-1"/>
        </w:rPr>
        <w:t>п</w:t>
      </w:r>
      <w:r w:rsidRPr="00FA4612">
        <w:rPr>
          <w:rFonts w:ascii="Times New Roman" w:eastAsia="Times New Roman" w:hAnsi="Times New Roman" w:cs="Times New Roman"/>
        </w:rPr>
        <w:t>е</w:t>
      </w:r>
      <w:r w:rsidRPr="00FA4612">
        <w:rPr>
          <w:rFonts w:ascii="Times New Roman" w:eastAsia="Times New Roman" w:hAnsi="Times New Roman" w:cs="Times New Roman"/>
          <w:spacing w:val="-2"/>
        </w:rPr>
        <w:t>ц</w:t>
      </w:r>
      <w:r w:rsidRPr="00FA4612">
        <w:rPr>
          <w:rFonts w:ascii="Times New Roman" w:eastAsia="Times New Roman" w:hAnsi="Times New Roman" w:cs="Times New Roman"/>
          <w:spacing w:val="-1"/>
        </w:rPr>
        <w:t>и</w:t>
      </w:r>
      <w:r w:rsidRPr="00FA4612">
        <w:rPr>
          <w:rFonts w:ascii="Times New Roman" w:eastAsia="Times New Roman" w:hAnsi="Times New Roman" w:cs="Times New Roman"/>
        </w:rPr>
        <w:t>а</w:t>
      </w:r>
      <w:r w:rsidRPr="00FA4612">
        <w:rPr>
          <w:rFonts w:ascii="Times New Roman" w:eastAsia="Times New Roman" w:hAnsi="Times New Roman" w:cs="Times New Roman"/>
          <w:spacing w:val="-1"/>
        </w:rPr>
        <w:t>ли</w:t>
      </w:r>
      <w:r w:rsidRPr="00FA4612">
        <w:rPr>
          <w:rFonts w:ascii="Times New Roman" w:eastAsia="Times New Roman" w:hAnsi="Times New Roman" w:cs="Times New Roman"/>
        </w:rPr>
        <w:t>з</w:t>
      </w:r>
      <w:r w:rsidRPr="00FA4612">
        <w:rPr>
          <w:rFonts w:ascii="Times New Roman" w:eastAsia="Times New Roman" w:hAnsi="Times New Roman" w:cs="Times New Roman"/>
          <w:spacing w:val="-1"/>
        </w:rPr>
        <w:t>и</w:t>
      </w:r>
      <w:r w:rsidRPr="00FA4612">
        <w:rPr>
          <w:rFonts w:ascii="Times New Roman" w:eastAsia="Times New Roman" w:hAnsi="Times New Roman" w:cs="Times New Roman"/>
        </w:rPr>
        <w:t>р</w:t>
      </w:r>
      <w:r w:rsidRPr="00FA4612">
        <w:rPr>
          <w:rFonts w:ascii="Times New Roman" w:eastAsia="Times New Roman" w:hAnsi="Times New Roman" w:cs="Times New Roman"/>
          <w:spacing w:val="1"/>
        </w:rPr>
        <w:t>о</w:t>
      </w:r>
      <w:r w:rsidRPr="00FA4612">
        <w:rPr>
          <w:rFonts w:ascii="Times New Roman" w:eastAsia="Times New Roman" w:hAnsi="Times New Roman" w:cs="Times New Roman"/>
        </w:rPr>
        <w:t>ва</w:t>
      </w:r>
      <w:r w:rsidRPr="00FA4612">
        <w:rPr>
          <w:rFonts w:ascii="Times New Roman" w:eastAsia="Times New Roman" w:hAnsi="Times New Roman" w:cs="Times New Roman"/>
          <w:spacing w:val="-1"/>
        </w:rPr>
        <w:t>нн</w:t>
      </w:r>
      <w:r w:rsidRPr="00FA4612">
        <w:rPr>
          <w:rFonts w:ascii="Times New Roman" w:eastAsia="Times New Roman" w:hAnsi="Times New Roman" w:cs="Times New Roman"/>
          <w:spacing w:val="-2"/>
        </w:rPr>
        <w:t>у</w:t>
      </w:r>
      <w:r w:rsidRPr="00FA4612">
        <w:rPr>
          <w:rFonts w:ascii="Times New Roman" w:eastAsia="Times New Roman" w:hAnsi="Times New Roman" w:cs="Times New Roman"/>
        </w:rPr>
        <w:t xml:space="preserve">ю </w:t>
      </w:r>
      <w:r w:rsidRPr="00FA4612">
        <w:rPr>
          <w:rFonts w:ascii="Times New Roman" w:eastAsia="Times New Roman" w:hAnsi="Times New Roman" w:cs="Times New Roman"/>
          <w:spacing w:val="-2"/>
        </w:rPr>
        <w:t>т</w:t>
      </w:r>
      <w:r w:rsidRPr="00FA4612">
        <w:rPr>
          <w:rFonts w:ascii="Times New Roman" w:eastAsia="Times New Roman" w:hAnsi="Times New Roman" w:cs="Times New Roman"/>
        </w:rPr>
        <w:t>ер</w:t>
      </w:r>
      <w:r w:rsidRPr="00FA4612">
        <w:rPr>
          <w:rFonts w:ascii="Times New Roman" w:eastAsia="Times New Roman" w:hAnsi="Times New Roman" w:cs="Times New Roman"/>
          <w:spacing w:val="1"/>
        </w:rPr>
        <w:t>м</w:t>
      </w:r>
      <w:r w:rsidRPr="00FA4612">
        <w:rPr>
          <w:rFonts w:ascii="Times New Roman" w:eastAsia="Times New Roman" w:hAnsi="Times New Roman" w:cs="Times New Roman"/>
        </w:rPr>
        <w:t>и</w:t>
      </w:r>
      <w:r w:rsidRPr="00FA4612">
        <w:rPr>
          <w:rFonts w:ascii="Times New Roman" w:eastAsia="Times New Roman" w:hAnsi="Times New Roman" w:cs="Times New Roman"/>
          <w:spacing w:val="-4"/>
        </w:rPr>
        <w:t>н</w:t>
      </w:r>
      <w:r w:rsidRPr="00FA4612">
        <w:rPr>
          <w:rFonts w:ascii="Times New Roman" w:eastAsia="Times New Roman" w:hAnsi="Times New Roman" w:cs="Times New Roman"/>
        </w:rPr>
        <w:t>олог</w:t>
      </w:r>
      <w:r w:rsidRPr="00FA4612">
        <w:rPr>
          <w:rFonts w:ascii="Times New Roman" w:eastAsia="Times New Roman" w:hAnsi="Times New Roman" w:cs="Times New Roman"/>
          <w:spacing w:val="-1"/>
        </w:rPr>
        <w:t>и</w:t>
      </w:r>
      <w:r w:rsidRPr="00FA4612">
        <w:rPr>
          <w:rFonts w:ascii="Times New Roman" w:eastAsia="Times New Roman" w:hAnsi="Times New Roman" w:cs="Times New Roman"/>
        </w:rPr>
        <w:t>ю</w:t>
      </w:r>
      <w:r w:rsidRPr="00FA4612">
        <w:rPr>
          <w:rFonts w:ascii="Times New Roman" w:eastAsia="Times New Roman" w:hAnsi="Times New Roman" w:cs="Times New Roman"/>
          <w:spacing w:val="-1"/>
        </w:rPr>
        <w:t xml:space="preserve"> </w:t>
      </w:r>
      <w:r w:rsidRPr="00FA4612">
        <w:rPr>
          <w:rFonts w:ascii="Times New Roman" w:eastAsia="Times New Roman" w:hAnsi="Times New Roman" w:cs="Times New Roman"/>
        </w:rPr>
        <w:t>и</w:t>
      </w:r>
      <w:r w:rsidRPr="00FA4612">
        <w:rPr>
          <w:rFonts w:ascii="Times New Roman" w:eastAsia="Times New Roman" w:hAnsi="Times New Roman" w:cs="Times New Roman"/>
          <w:spacing w:val="-1"/>
        </w:rPr>
        <w:t xml:space="preserve"> си</w:t>
      </w:r>
      <w:r w:rsidRPr="00FA4612">
        <w:rPr>
          <w:rFonts w:ascii="Times New Roman" w:eastAsia="Times New Roman" w:hAnsi="Times New Roman" w:cs="Times New Roman"/>
        </w:rPr>
        <w:t>мвол</w:t>
      </w:r>
      <w:r w:rsidRPr="00FA4612">
        <w:rPr>
          <w:rFonts w:ascii="Times New Roman" w:eastAsia="Times New Roman" w:hAnsi="Times New Roman" w:cs="Times New Roman"/>
          <w:spacing w:val="-1"/>
        </w:rPr>
        <w:t>и</w:t>
      </w:r>
      <w:r w:rsidRPr="00FA4612">
        <w:rPr>
          <w:rFonts w:ascii="Times New Roman" w:eastAsia="Times New Roman" w:hAnsi="Times New Roman" w:cs="Times New Roman"/>
          <w:spacing w:val="-2"/>
        </w:rPr>
        <w:t>к</w:t>
      </w:r>
      <w:r w:rsidRPr="00FA4612">
        <w:rPr>
          <w:rFonts w:ascii="Times New Roman" w:eastAsia="Times New Roman" w:hAnsi="Times New Roman" w:cs="Times New Roman"/>
        </w:rPr>
        <w:t>у</w:t>
      </w:r>
      <w:r w:rsidRPr="00FA4612">
        <w:rPr>
          <w:rFonts w:ascii="Times New Roman" w:eastAsia="Times New Roman" w:hAnsi="Times New Roman" w:cs="Times New Roman"/>
          <w:w w:val="101"/>
        </w:rPr>
        <w:t>;</w:t>
      </w:r>
    </w:p>
    <w:p w:rsidR="00FA4612" w:rsidRPr="00FA4612" w:rsidRDefault="00FA4612" w:rsidP="00DF7387">
      <w:pPr>
        <w:pStyle w:val="afb"/>
        <w:numPr>
          <w:ilvl w:val="0"/>
          <w:numId w:val="12"/>
        </w:numPr>
        <w:ind w:right="86"/>
        <w:rPr>
          <w:rFonts w:ascii="Times New Roman" w:eastAsia="Times New Roman" w:hAnsi="Times New Roman" w:cs="Times New Roman"/>
          <w:w w:val="101"/>
        </w:rPr>
      </w:pPr>
      <w:r w:rsidRPr="00FA4612">
        <w:rPr>
          <w:rFonts w:ascii="Times New Roman" w:eastAsia="Times New Roman" w:hAnsi="Times New Roman" w:cs="Times New Roman"/>
          <w:spacing w:val="1"/>
        </w:rPr>
        <w:t>о</w:t>
      </w:r>
      <w:r w:rsidRPr="00FA4612">
        <w:rPr>
          <w:rFonts w:ascii="Times New Roman" w:eastAsia="Times New Roman" w:hAnsi="Times New Roman" w:cs="Times New Roman"/>
        </w:rPr>
        <w:t>це</w:t>
      </w:r>
      <w:r w:rsidRPr="00FA4612">
        <w:rPr>
          <w:rFonts w:ascii="Times New Roman" w:eastAsia="Times New Roman" w:hAnsi="Times New Roman" w:cs="Times New Roman"/>
          <w:spacing w:val="-1"/>
        </w:rPr>
        <w:t>н</w:t>
      </w:r>
      <w:r w:rsidRPr="00FA4612">
        <w:rPr>
          <w:rFonts w:ascii="Times New Roman" w:eastAsia="Times New Roman" w:hAnsi="Times New Roman" w:cs="Times New Roman"/>
        </w:rPr>
        <w:t>ка</w:t>
      </w:r>
      <w:r w:rsidRPr="00FA4612">
        <w:rPr>
          <w:rFonts w:ascii="Times New Roman" w:eastAsia="Times New Roman" w:hAnsi="Times New Roman" w:cs="Times New Roman"/>
          <w:spacing w:val="108"/>
        </w:rPr>
        <w:t xml:space="preserve"> </w:t>
      </w:r>
      <w:r w:rsidRPr="00FA4612">
        <w:rPr>
          <w:rFonts w:ascii="Times New Roman" w:eastAsia="Times New Roman" w:hAnsi="Times New Roman" w:cs="Times New Roman"/>
          <w:spacing w:val="-2"/>
        </w:rPr>
        <w:t>«</w:t>
      </w:r>
      <w:r w:rsidRPr="00FA4612">
        <w:rPr>
          <w:rFonts w:ascii="Times New Roman" w:eastAsia="Times New Roman" w:hAnsi="Times New Roman" w:cs="Times New Roman"/>
        </w:rPr>
        <w:t>х</w:t>
      </w:r>
      <w:r w:rsidRPr="00FA4612">
        <w:rPr>
          <w:rFonts w:ascii="Times New Roman" w:eastAsia="Times New Roman" w:hAnsi="Times New Roman" w:cs="Times New Roman"/>
          <w:spacing w:val="-1"/>
        </w:rPr>
        <w:t>ор</w:t>
      </w:r>
      <w:r w:rsidRPr="00FA4612">
        <w:rPr>
          <w:rFonts w:ascii="Times New Roman" w:eastAsia="Times New Roman" w:hAnsi="Times New Roman" w:cs="Times New Roman"/>
        </w:rPr>
        <w:t>о</w:t>
      </w:r>
      <w:r w:rsidRPr="00FA4612">
        <w:rPr>
          <w:rFonts w:ascii="Times New Roman" w:eastAsia="Times New Roman" w:hAnsi="Times New Roman" w:cs="Times New Roman"/>
          <w:spacing w:val="-1"/>
        </w:rPr>
        <w:t>ш</w:t>
      </w:r>
      <w:r w:rsidRPr="00FA4612">
        <w:rPr>
          <w:rFonts w:ascii="Times New Roman" w:eastAsia="Times New Roman" w:hAnsi="Times New Roman" w:cs="Times New Roman"/>
        </w:rPr>
        <w:t>о»</w:t>
      </w:r>
      <w:r w:rsidRPr="00FA4612">
        <w:rPr>
          <w:rFonts w:ascii="Times New Roman" w:eastAsia="Times New Roman" w:hAnsi="Times New Roman" w:cs="Times New Roman"/>
          <w:spacing w:val="108"/>
        </w:rPr>
        <w:t xml:space="preserve"> </w:t>
      </w:r>
      <w:r w:rsidRPr="00FA4612">
        <w:rPr>
          <w:rFonts w:ascii="Times New Roman" w:eastAsia="Times New Roman" w:hAnsi="Times New Roman" w:cs="Times New Roman"/>
        </w:rPr>
        <w:t>выс</w:t>
      </w:r>
      <w:r w:rsidRPr="00FA4612">
        <w:rPr>
          <w:rFonts w:ascii="Times New Roman" w:eastAsia="Times New Roman" w:hAnsi="Times New Roman" w:cs="Times New Roman"/>
          <w:spacing w:val="-1"/>
        </w:rPr>
        <w:t>т</w:t>
      </w:r>
      <w:r w:rsidRPr="00FA4612">
        <w:rPr>
          <w:rFonts w:ascii="Times New Roman" w:eastAsia="Times New Roman" w:hAnsi="Times New Roman" w:cs="Times New Roman"/>
        </w:rPr>
        <w:t>а</w:t>
      </w:r>
      <w:r w:rsidRPr="00FA4612">
        <w:rPr>
          <w:rFonts w:ascii="Times New Roman" w:eastAsia="Times New Roman" w:hAnsi="Times New Roman" w:cs="Times New Roman"/>
          <w:spacing w:val="-1"/>
        </w:rPr>
        <w:t>вл</w:t>
      </w:r>
      <w:r w:rsidRPr="00FA4612">
        <w:rPr>
          <w:rFonts w:ascii="Times New Roman" w:eastAsia="Times New Roman" w:hAnsi="Times New Roman" w:cs="Times New Roman"/>
        </w:rPr>
        <w:t>яе</w:t>
      </w:r>
      <w:r w:rsidRPr="00FA4612">
        <w:rPr>
          <w:rFonts w:ascii="Times New Roman" w:eastAsia="Times New Roman" w:hAnsi="Times New Roman" w:cs="Times New Roman"/>
          <w:spacing w:val="-1"/>
        </w:rPr>
        <w:t>т</w:t>
      </w:r>
      <w:r w:rsidRPr="00FA4612">
        <w:rPr>
          <w:rFonts w:ascii="Times New Roman" w:eastAsia="Times New Roman" w:hAnsi="Times New Roman" w:cs="Times New Roman"/>
        </w:rPr>
        <w:t>ся</w:t>
      </w:r>
      <w:r w:rsidRPr="00FA4612">
        <w:rPr>
          <w:rFonts w:ascii="Times New Roman" w:eastAsia="Times New Roman" w:hAnsi="Times New Roman" w:cs="Times New Roman"/>
          <w:spacing w:val="109"/>
        </w:rPr>
        <w:t xml:space="preserve"> </w:t>
      </w:r>
      <w:r w:rsidRPr="00FA4612">
        <w:rPr>
          <w:rFonts w:ascii="Times New Roman" w:eastAsia="Times New Roman" w:hAnsi="Times New Roman" w:cs="Times New Roman"/>
          <w:spacing w:val="1"/>
        </w:rPr>
        <w:t>о</w:t>
      </w:r>
      <w:r w:rsidRPr="00FA4612">
        <w:rPr>
          <w:rFonts w:ascii="Times New Roman" w:eastAsia="Times New Roman" w:hAnsi="Times New Roman" w:cs="Times New Roman"/>
          <w:spacing w:val="-1"/>
        </w:rPr>
        <w:t>бу</w:t>
      </w:r>
      <w:r w:rsidRPr="00FA4612">
        <w:rPr>
          <w:rFonts w:ascii="Times New Roman" w:eastAsia="Times New Roman" w:hAnsi="Times New Roman" w:cs="Times New Roman"/>
          <w:spacing w:val="-2"/>
        </w:rPr>
        <w:t>ч</w:t>
      </w:r>
      <w:r w:rsidRPr="00FA4612">
        <w:rPr>
          <w:rFonts w:ascii="Times New Roman" w:eastAsia="Times New Roman" w:hAnsi="Times New Roman" w:cs="Times New Roman"/>
        </w:rPr>
        <w:t>а</w:t>
      </w:r>
      <w:r w:rsidRPr="00FA4612">
        <w:rPr>
          <w:rFonts w:ascii="Times New Roman" w:eastAsia="Times New Roman" w:hAnsi="Times New Roman" w:cs="Times New Roman"/>
          <w:spacing w:val="-1"/>
        </w:rPr>
        <w:t>ю</w:t>
      </w:r>
      <w:r w:rsidRPr="00FA4612">
        <w:rPr>
          <w:rFonts w:ascii="Times New Roman" w:eastAsia="Times New Roman" w:hAnsi="Times New Roman" w:cs="Times New Roman"/>
        </w:rPr>
        <w:t>ще</w:t>
      </w:r>
      <w:r w:rsidRPr="00FA4612">
        <w:rPr>
          <w:rFonts w:ascii="Times New Roman" w:eastAsia="Times New Roman" w:hAnsi="Times New Roman" w:cs="Times New Roman"/>
          <w:spacing w:val="-2"/>
        </w:rPr>
        <w:t>м</w:t>
      </w:r>
      <w:r w:rsidRPr="00FA4612">
        <w:rPr>
          <w:rFonts w:ascii="Times New Roman" w:eastAsia="Times New Roman" w:hAnsi="Times New Roman" w:cs="Times New Roman"/>
        </w:rPr>
        <w:t>уся,</w:t>
      </w:r>
      <w:r w:rsidRPr="00FA4612">
        <w:rPr>
          <w:rFonts w:ascii="Times New Roman" w:eastAsia="Times New Roman" w:hAnsi="Times New Roman" w:cs="Times New Roman"/>
          <w:spacing w:val="109"/>
        </w:rPr>
        <w:t xml:space="preserve"> </w:t>
      </w:r>
      <w:r w:rsidRPr="00FA4612">
        <w:rPr>
          <w:rFonts w:ascii="Times New Roman" w:eastAsia="Times New Roman" w:hAnsi="Times New Roman" w:cs="Times New Roman"/>
        </w:rPr>
        <w:t>ес</w:t>
      </w:r>
      <w:r w:rsidRPr="00FA4612">
        <w:rPr>
          <w:rFonts w:ascii="Times New Roman" w:eastAsia="Times New Roman" w:hAnsi="Times New Roman" w:cs="Times New Roman"/>
          <w:spacing w:val="-1"/>
        </w:rPr>
        <w:t>л</w:t>
      </w:r>
      <w:r w:rsidRPr="00FA4612">
        <w:rPr>
          <w:rFonts w:ascii="Times New Roman" w:eastAsia="Times New Roman" w:hAnsi="Times New Roman" w:cs="Times New Roman"/>
        </w:rPr>
        <w:t>и</w:t>
      </w:r>
      <w:r w:rsidRPr="00FA4612">
        <w:rPr>
          <w:rFonts w:ascii="Times New Roman" w:eastAsia="Times New Roman" w:hAnsi="Times New Roman" w:cs="Times New Roman"/>
          <w:spacing w:val="108"/>
        </w:rPr>
        <w:t xml:space="preserve"> </w:t>
      </w:r>
      <w:r w:rsidRPr="00FA4612">
        <w:rPr>
          <w:rFonts w:ascii="Times New Roman" w:eastAsia="Times New Roman" w:hAnsi="Times New Roman" w:cs="Times New Roman"/>
          <w:spacing w:val="1"/>
        </w:rPr>
        <w:t>о</w:t>
      </w:r>
      <w:r w:rsidRPr="00FA4612">
        <w:rPr>
          <w:rFonts w:ascii="Times New Roman" w:eastAsia="Times New Roman" w:hAnsi="Times New Roman" w:cs="Times New Roman"/>
        </w:rPr>
        <w:t>н</w:t>
      </w:r>
      <w:r w:rsidRPr="00FA4612">
        <w:rPr>
          <w:rFonts w:ascii="Times New Roman" w:eastAsia="Times New Roman" w:hAnsi="Times New Roman" w:cs="Times New Roman"/>
          <w:spacing w:val="106"/>
        </w:rPr>
        <w:t xml:space="preserve"> </w:t>
      </w:r>
      <w:r w:rsidRPr="00FA4612">
        <w:rPr>
          <w:rFonts w:ascii="Times New Roman" w:eastAsia="Times New Roman" w:hAnsi="Times New Roman" w:cs="Times New Roman"/>
          <w:spacing w:val="1"/>
        </w:rPr>
        <w:t>з</w:t>
      </w:r>
      <w:r w:rsidRPr="00FA4612">
        <w:rPr>
          <w:rFonts w:ascii="Times New Roman" w:eastAsia="Times New Roman" w:hAnsi="Times New Roman" w:cs="Times New Roman"/>
        </w:rPr>
        <w:t>на</w:t>
      </w:r>
      <w:r w:rsidRPr="00FA4612">
        <w:rPr>
          <w:rFonts w:ascii="Times New Roman" w:eastAsia="Times New Roman" w:hAnsi="Times New Roman" w:cs="Times New Roman"/>
          <w:spacing w:val="-1"/>
        </w:rPr>
        <w:t>е</w:t>
      </w:r>
      <w:r w:rsidRPr="00FA4612">
        <w:rPr>
          <w:rFonts w:ascii="Times New Roman" w:eastAsia="Times New Roman" w:hAnsi="Times New Roman" w:cs="Times New Roman"/>
        </w:rPr>
        <w:t>т</w:t>
      </w:r>
      <w:r w:rsidRPr="00FA4612">
        <w:rPr>
          <w:rFonts w:ascii="Times New Roman" w:eastAsia="Times New Roman" w:hAnsi="Times New Roman" w:cs="Times New Roman"/>
          <w:spacing w:val="108"/>
        </w:rPr>
        <w:t xml:space="preserve"> </w:t>
      </w:r>
      <w:r w:rsidRPr="00FA4612">
        <w:rPr>
          <w:rFonts w:ascii="Times New Roman" w:eastAsia="Times New Roman" w:hAnsi="Times New Roman" w:cs="Times New Roman"/>
          <w:spacing w:val="1"/>
        </w:rPr>
        <w:t>о</w:t>
      </w:r>
      <w:r w:rsidRPr="00FA4612">
        <w:rPr>
          <w:rFonts w:ascii="Times New Roman" w:eastAsia="Times New Roman" w:hAnsi="Times New Roman" w:cs="Times New Roman"/>
        </w:rPr>
        <w:t>с</w:t>
      </w:r>
      <w:r w:rsidRPr="00FA4612">
        <w:rPr>
          <w:rFonts w:ascii="Times New Roman" w:eastAsia="Times New Roman" w:hAnsi="Times New Roman" w:cs="Times New Roman"/>
          <w:spacing w:val="-1"/>
        </w:rPr>
        <w:t>н</w:t>
      </w:r>
      <w:r w:rsidRPr="00FA4612">
        <w:rPr>
          <w:rFonts w:ascii="Times New Roman" w:eastAsia="Times New Roman" w:hAnsi="Times New Roman" w:cs="Times New Roman"/>
        </w:rPr>
        <w:t>ов</w:t>
      </w:r>
      <w:r w:rsidRPr="00FA4612">
        <w:rPr>
          <w:rFonts w:ascii="Times New Roman" w:eastAsia="Times New Roman" w:hAnsi="Times New Roman" w:cs="Times New Roman"/>
          <w:spacing w:val="-1"/>
        </w:rPr>
        <w:t>н</w:t>
      </w:r>
      <w:r w:rsidRPr="00FA4612">
        <w:rPr>
          <w:rFonts w:ascii="Times New Roman" w:eastAsia="Times New Roman" w:hAnsi="Times New Roman" w:cs="Times New Roman"/>
        </w:rPr>
        <w:t xml:space="preserve">ые </w:t>
      </w:r>
      <w:r w:rsidRPr="00FA4612">
        <w:rPr>
          <w:rFonts w:ascii="Times New Roman" w:eastAsia="Times New Roman" w:hAnsi="Times New Roman" w:cs="Times New Roman"/>
          <w:spacing w:val="-1"/>
        </w:rPr>
        <w:t>э</w:t>
      </w:r>
      <w:r w:rsidRPr="00FA4612">
        <w:rPr>
          <w:rFonts w:ascii="Times New Roman" w:eastAsia="Times New Roman" w:hAnsi="Times New Roman" w:cs="Times New Roman"/>
        </w:rPr>
        <w:t>лемен</w:t>
      </w:r>
      <w:r w:rsidRPr="00FA4612">
        <w:rPr>
          <w:rFonts w:ascii="Times New Roman" w:eastAsia="Times New Roman" w:hAnsi="Times New Roman" w:cs="Times New Roman"/>
          <w:spacing w:val="-2"/>
        </w:rPr>
        <w:t>т</w:t>
      </w:r>
      <w:r w:rsidRPr="00FA4612">
        <w:rPr>
          <w:rFonts w:ascii="Times New Roman" w:eastAsia="Times New Roman" w:hAnsi="Times New Roman" w:cs="Times New Roman"/>
        </w:rPr>
        <w:t>ы</w:t>
      </w:r>
      <w:r w:rsidRPr="00FA4612">
        <w:rPr>
          <w:rFonts w:ascii="Times New Roman" w:eastAsia="Times New Roman" w:hAnsi="Times New Roman" w:cs="Times New Roman"/>
          <w:spacing w:val="11"/>
        </w:rPr>
        <w:t xml:space="preserve"> </w:t>
      </w:r>
      <w:r w:rsidRPr="00FA4612">
        <w:rPr>
          <w:rFonts w:ascii="Times New Roman" w:eastAsia="Times New Roman" w:hAnsi="Times New Roman" w:cs="Times New Roman"/>
        </w:rPr>
        <w:t>с</w:t>
      </w:r>
      <w:r w:rsidRPr="00FA4612">
        <w:rPr>
          <w:rFonts w:ascii="Times New Roman" w:eastAsia="Times New Roman" w:hAnsi="Times New Roman" w:cs="Times New Roman"/>
          <w:spacing w:val="-1"/>
        </w:rPr>
        <w:t>и</w:t>
      </w:r>
      <w:r w:rsidRPr="00FA4612">
        <w:rPr>
          <w:rFonts w:ascii="Times New Roman" w:eastAsia="Times New Roman" w:hAnsi="Times New Roman" w:cs="Times New Roman"/>
        </w:rPr>
        <w:t>с</w:t>
      </w:r>
      <w:r w:rsidRPr="00FA4612">
        <w:rPr>
          <w:rFonts w:ascii="Times New Roman" w:eastAsia="Times New Roman" w:hAnsi="Times New Roman" w:cs="Times New Roman"/>
          <w:spacing w:val="-1"/>
        </w:rPr>
        <w:t>т</w:t>
      </w:r>
      <w:r w:rsidRPr="00FA4612">
        <w:rPr>
          <w:rFonts w:ascii="Times New Roman" w:eastAsia="Times New Roman" w:hAnsi="Times New Roman" w:cs="Times New Roman"/>
        </w:rPr>
        <w:t>ем</w:t>
      </w:r>
      <w:r w:rsidRPr="00FA4612">
        <w:rPr>
          <w:rFonts w:ascii="Times New Roman" w:eastAsia="Times New Roman" w:hAnsi="Times New Roman" w:cs="Times New Roman"/>
          <w:spacing w:val="11"/>
        </w:rPr>
        <w:t xml:space="preserve"> </w:t>
      </w:r>
      <w:r w:rsidRPr="00FA4612">
        <w:rPr>
          <w:rFonts w:ascii="Times New Roman" w:eastAsia="Times New Roman" w:hAnsi="Times New Roman" w:cs="Times New Roman"/>
        </w:rPr>
        <w:t>га</w:t>
      </w:r>
      <w:r w:rsidRPr="00FA4612">
        <w:rPr>
          <w:rFonts w:ascii="Times New Roman" w:eastAsia="Times New Roman" w:hAnsi="Times New Roman" w:cs="Times New Roman"/>
          <w:spacing w:val="-2"/>
        </w:rPr>
        <w:t>з</w:t>
      </w:r>
      <w:r w:rsidRPr="00FA4612">
        <w:rPr>
          <w:rFonts w:ascii="Times New Roman" w:eastAsia="Times New Roman" w:hAnsi="Times New Roman" w:cs="Times New Roman"/>
        </w:rPr>
        <w:t>ора</w:t>
      </w:r>
      <w:r w:rsidRPr="00FA4612">
        <w:rPr>
          <w:rFonts w:ascii="Times New Roman" w:eastAsia="Times New Roman" w:hAnsi="Times New Roman" w:cs="Times New Roman"/>
          <w:spacing w:val="-1"/>
        </w:rPr>
        <w:t>сп</w:t>
      </w:r>
      <w:r w:rsidRPr="00FA4612">
        <w:rPr>
          <w:rFonts w:ascii="Times New Roman" w:eastAsia="Times New Roman" w:hAnsi="Times New Roman" w:cs="Times New Roman"/>
        </w:rPr>
        <w:t>ре</w:t>
      </w:r>
      <w:r w:rsidRPr="00FA4612">
        <w:rPr>
          <w:rFonts w:ascii="Times New Roman" w:eastAsia="Times New Roman" w:hAnsi="Times New Roman" w:cs="Times New Roman"/>
          <w:spacing w:val="-1"/>
        </w:rPr>
        <w:t>д</w:t>
      </w:r>
      <w:r w:rsidRPr="00FA4612">
        <w:rPr>
          <w:rFonts w:ascii="Times New Roman" w:eastAsia="Times New Roman" w:hAnsi="Times New Roman" w:cs="Times New Roman"/>
        </w:rPr>
        <w:t>е</w:t>
      </w:r>
      <w:r w:rsidRPr="00FA4612">
        <w:rPr>
          <w:rFonts w:ascii="Times New Roman" w:eastAsia="Times New Roman" w:hAnsi="Times New Roman" w:cs="Times New Roman"/>
          <w:spacing w:val="-1"/>
        </w:rPr>
        <w:t>л</w:t>
      </w:r>
      <w:r w:rsidRPr="00FA4612">
        <w:rPr>
          <w:rFonts w:ascii="Times New Roman" w:eastAsia="Times New Roman" w:hAnsi="Times New Roman" w:cs="Times New Roman"/>
        </w:rPr>
        <w:t>е</w:t>
      </w:r>
      <w:r w:rsidRPr="00FA4612">
        <w:rPr>
          <w:rFonts w:ascii="Times New Roman" w:eastAsia="Times New Roman" w:hAnsi="Times New Roman" w:cs="Times New Roman"/>
          <w:spacing w:val="-2"/>
        </w:rPr>
        <w:t>н</w:t>
      </w:r>
      <w:r w:rsidRPr="00FA4612">
        <w:rPr>
          <w:rFonts w:ascii="Times New Roman" w:eastAsia="Times New Roman" w:hAnsi="Times New Roman" w:cs="Times New Roman"/>
          <w:spacing w:val="-1"/>
        </w:rPr>
        <w:t>и</w:t>
      </w:r>
      <w:r w:rsidRPr="00FA4612">
        <w:rPr>
          <w:rFonts w:ascii="Times New Roman" w:eastAsia="Times New Roman" w:hAnsi="Times New Roman" w:cs="Times New Roman"/>
        </w:rPr>
        <w:t>я</w:t>
      </w:r>
      <w:r w:rsidRPr="00FA4612">
        <w:rPr>
          <w:rFonts w:ascii="Times New Roman" w:eastAsia="Times New Roman" w:hAnsi="Times New Roman" w:cs="Times New Roman"/>
          <w:spacing w:val="11"/>
        </w:rPr>
        <w:t xml:space="preserve"> </w:t>
      </w:r>
      <w:r w:rsidRPr="00FA4612">
        <w:rPr>
          <w:rFonts w:ascii="Times New Roman" w:eastAsia="Times New Roman" w:hAnsi="Times New Roman" w:cs="Times New Roman"/>
        </w:rPr>
        <w:t>и</w:t>
      </w:r>
      <w:r w:rsidRPr="00FA4612">
        <w:rPr>
          <w:rFonts w:ascii="Times New Roman" w:eastAsia="Times New Roman" w:hAnsi="Times New Roman" w:cs="Times New Roman"/>
          <w:spacing w:val="10"/>
        </w:rPr>
        <w:t xml:space="preserve"> </w:t>
      </w:r>
      <w:proofErr w:type="spellStart"/>
      <w:r w:rsidRPr="00FA4612">
        <w:rPr>
          <w:rFonts w:ascii="Times New Roman" w:eastAsia="Times New Roman" w:hAnsi="Times New Roman" w:cs="Times New Roman"/>
        </w:rPr>
        <w:t>газо</w:t>
      </w:r>
      <w:r w:rsidRPr="00FA4612">
        <w:rPr>
          <w:rFonts w:ascii="Times New Roman" w:eastAsia="Times New Roman" w:hAnsi="Times New Roman" w:cs="Times New Roman"/>
          <w:spacing w:val="-2"/>
        </w:rPr>
        <w:t>п</w:t>
      </w:r>
      <w:r w:rsidRPr="00FA4612">
        <w:rPr>
          <w:rFonts w:ascii="Times New Roman" w:eastAsia="Times New Roman" w:hAnsi="Times New Roman" w:cs="Times New Roman"/>
        </w:rPr>
        <w:t>отре</w:t>
      </w:r>
      <w:r w:rsidRPr="00FA4612">
        <w:rPr>
          <w:rFonts w:ascii="Times New Roman" w:eastAsia="Times New Roman" w:hAnsi="Times New Roman" w:cs="Times New Roman"/>
          <w:spacing w:val="-1"/>
        </w:rPr>
        <w:t>бл</w:t>
      </w:r>
      <w:r w:rsidRPr="00FA4612">
        <w:rPr>
          <w:rFonts w:ascii="Times New Roman" w:eastAsia="Times New Roman" w:hAnsi="Times New Roman" w:cs="Times New Roman"/>
        </w:rPr>
        <w:t>е</w:t>
      </w:r>
      <w:r w:rsidRPr="00FA4612">
        <w:rPr>
          <w:rFonts w:ascii="Times New Roman" w:eastAsia="Times New Roman" w:hAnsi="Times New Roman" w:cs="Times New Roman"/>
          <w:spacing w:val="-2"/>
        </w:rPr>
        <w:t>н</w:t>
      </w:r>
      <w:r w:rsidRPr="00FA4612">
        <w:rPr>
          <w:rFonts w:ascii="Times New Roman" w:eastAsia="Times New Roman" w:hAnsi="Times New Roman" w:cs="Times New Roman"/>
          <w:spacing w:val="-1"/>
        </w:rPr>
        <w:t>и</w:t>
      </w:r>
      <w:r w:rsidRPr="00FA4612">
        <w:rPr>
          <w:rFonts w:ascii="Times New Roman" w:eastAsia="Times New Roman" w:hAnsi="Times New Roman" w:cs="Times New Roman"/>
        </w:rPr>
        <w:t>я</w:t>
      </w:r>
      <w:proofErr w:type="spellEnd"/>
      <w:r w:rsidRPr="00FA4612">
        <w:rPr>
          <w:rFonts w:ascii="Times New Roman" w:eastAsia="Times New Roman" w:hAnsi="Times New Roman" w:cs="Times New Roman"/>
        </w:rPr>
        <w:t>,</w:t>
      </w:r>
      <w:r w:rsidRPr="00FA4612">
        <w:rPr>
          <w:rFonts w:ascii="Times New Roman" w:eastAsia="Times New Roman" w:hAnsi="Times New Roman" w:cs="Times New Roman"/>
          <w:spacing w:val="10"/>
        </w:rPr>
        <w:t xml:space="preserve"> </w:t>
      </w:r>
      <w:r w:rsidRPr="00FA4612">
        <w:rPr>
          <w:rFonts w:ascii="Times New Roman" w:eastAsia="Times New Roman" w:hAnsi="Times New Roman" w:cs="Times New Roman"/>
        </w:rPr>
        <w:t>уме</w:t>
      </w:r>
      <w:r w:rsidRPr="00FA4612">
        <w:rPr>
          <w:rFonts w:ascii="Times New Roman" w:eastAsia="Times New Roman" w:hAnsi="Times New Roman" w:cs="Times New Roman"/>
          <w:spacing w:val="-2"/>
        </w:rPr>
        <w:t>е</w:t>
      </w:r>
      <w:r w:rsidRPr="00FA4612">
        <w:rPr>
          <w:rFonts w:ascii="Times New Roman" w:eastAsia="Times New Roman" w:hAnsi="Times New Roman" w:cs="Times New Roman"/>
        </w:rPr>
        <w:t>т</w:t>
      </w:r>
      <w:r w:rsidRPr="00FA4612">
        <w:rPr>
          <w:rFonts w:ascii="Times New Roman" w:eastAsia="Times New Roman" w:hAnsi="Times New Roman" w:cs="Times New Roman"/>
          <w:spacing w:val="9"/>
        </w:rPr>
        <w:t xml:space="preserve"> </w:t>
      </w:r>
      <w:r w:rsidRPr="00FA4612">
        <w:rPr>
          <w:rFonts w:ascii="Times New Roman" w:eastAsia="Times New Roman" w:hAnsi="Times New Roman" w:cs="Times New Roman"/>
        </w:rPr>
        <w:t>в</w:t>
      </w:r>
      <w:r w:rsidRPr="00FA4612">
        <w:rPr>
          <w:rFonts w:ascii="Times New Roman" w:eastAsia="Times New Roman" w:hAnsi="Times New Roman" w:cs="Times New Roman"/>
          <w:spacing w:val="11"/>
        </w:rPr>
        <w:t xml:space="preserve"> </w:t>
      </w:r>
      <w:r w:rsidRPr="00FA4612">
        <w:rPr>
          <w:rFonts w:ascii="Times New Roman" w:eastAsia="Times New Roman" w:hAnsi="Times New Roman" w:cs="Times New Roman"/>
        </w:rPr>
        <w:t>це</w:t>
      </w:r>
      <w:r w:rsidRPr="00FA4612">
        <w:rPr>
          <w:rFonts w:ascii="Times New Roman" w:eastAsia="Times New Roman" w:hAnsi="Times New Roman" w:cs="Times New Roman"/>
          <w:spacing w:val="-2"/>
        </w:rPr>
        <w:t>л</w:t>
      </w:r>
      <w:r w:rsidRPr="00FA4612">
        <w:rPr>
          <w:rFonts w:ascii="Times New Roman" w:eastAsia="Times New Roman" w:hAnsi="Times New Roman" w:cs="Times New Roman"/>
        </w:rPr>
        <w:t>ом</w:t>
      </w:r>
      <w:r w:rsidRPr="00FA4612">
        <w:rPr>
          <w:rFonts w:ascii="Times New Roman" w:eastAsia="Times New Roman" w:hAnsi="Times New Roman" w:cs="Times New Roman"/>
          <w:spacing w:val="12"/>
        </w:rPr>
        <w:t xml:space="preserve"> </w:t>
      </w:r>
      <w:r w:rsidRPr="00FA4612">
        <w:rPr>
          <w:rFonts w:ascii="Times New Roman" w:eastAsia="Times New Roman" w:hAnsi="Times New Roman" w:cs="Times New Roman"/>
        </w:rPr>
        <w:t>п</w:t>
      </w:r>
      <w:r w:rsidRPr="00FA4612">
        <w:rPr>
          <w:rFonts w:ascii="Times New Roman" w:eastAsia="Times New Roman" w:hAnsi="Times New Roman" w:cs="Times New Roman"/>
          <w:spacing w:val="-1"/>
        </w:rPr>
        <w:t>р</w:t>
      </w:r>
      <w:r w:rsidRPr="00FA4612">
        <w:rPr>
          <w:rFonts w:ascii="Times New Roman" w:eastAsia="Times New Roman" w:hAnsi="Times New Roman" w:cs="Times New Roman"/>
        </w:rPr>
        <w:t>оект</w:t>
      </w:r>
      <w:r w:rsidRPr="00FA4612">
        <w:rPr>
          <w:rFonts w:ascii="Times New Roman" w:eastAsia="Times New Roman" w:hAnsi="Times New Roman" w:cs="Times New Roman"/>
          <w:spacing w:val="-1"/>
        </w:rPr>
        <w:t>иро</w:t>
      </w:r>
      <w:r w:rsidRPr="00FA4612">
        <w:rPr>
          <w:rFonts w:ascii="Times New Roman" w:eastAsia="Times New Roman" w:hAnsi="Times New Roman" w:cs="Times New Roman"/>
        </w:rPr>
        <w:t>в</w:t>
      </w:r>
      <w:r w:rsidRPr="00FA4612">
        <w:rPr>
          <w:rFonts w:ascii="Times New Roman" w:eastAsia="Times New Roman" w:hAnsi="Times New Roman" w:cs="Times New Roman"/>
          <w:spacing w:val="-1"/>
        </w:rPr>
        <w:t>ат</w:t>
      </w:r>
      <w:r w:rsidRPr="00FA4612">
        <w:rPr>
          <w:rFonts w:ascii="Times New Roman" w:eastAsia="Times New Roman" w:hAnsi="Times New Roman" w:cs="Times New Roman"/>
        </w:rPr>
        <w:t>ь чертежи</w:t>
      </w:r>
      <w:r w:rsidRPr="00FA4612">
        <w:rPr>
          <w:rFonts w:ascii="Times New Roman" w:eastAsia="Times New Roman" w:hAnsi="Times New Roman" w:cs="Times New Roman"/>
          <w:spacing w:val="65"/>
        </w:rPr>
        <w:t xml:space="preserve"> </w:t>
      </w:r>
      <w:r w:rsidRPr="00FA4612">
        <w:rPr>
          <w:rFonts w:ascii="Times New Roman" w:eastAsia="Times New Roman" w:hAnsi="Times New Roman" w:cs="Times New Roman"/>
        </w:rPr>
        <w:t>в</w:t>
      </w:r>
      <w:r w:rsidRPr="00FA4612">
        <w:rPr>
          <w:rFonts w:ascii="Times New Roman" w:eastAsia="Times New Roman" w:hAnsi="Times New Roman" w:cs="Times New Roman"/>
          <w:spacing w:val="66"/>
        </w:rPr>
        <w:t xml:space="preserve"> </w:t>
      </w:r>
      <w:r w:rsidRPr="00FA4612">
        <w:rPr>
          <w:rFonts w:ascii="Times New Roman" w:eastAsia="Times New Roman" w:hAnsi="Times New Roman" w:cs="Times New Roman"/>
          <w:spacing w:val="-2"/>
        </w:rPr>
        <w:t>с</w:t>
      </w:r>
      <w:r w:rsidRPr="00FA4612">
        <w:rPr>
          <w:rFonts w:ascii="Times New Roman" w:eastAsia="Times New Roman" w:hAnsi="Times New Roman" w:cs="Times New Roman"/>
          <w:spacing w:val="-1"/>
        </w:rPr>
        <w:t>о</w:t>
      </w:r>
      <w:r w:rsidRPr="00FA4612">
        <w:rPr>
          <w:rFonts w:ascii="Times New Roman" w:eastAsia="Times New Roman" w:hAnsi="Times New Roman" w:cs="Times New Roman"/>
        </w:rPr>
        <w:t>отв</w:t>
      </w:r>
      <w:r w:rsidRPr="00FA4612">
        <w:rPr>
          <w:rFonts w:ascii="Times New Roman" w:eastAsia="Times New Roman" w:hAnsi="Times New Roman" w:cs="Times New Roman"/>
          <w:spacing w:val="-1"/>
        </w:rPr>
        <w:t>ет</w:t>
      </w:r>
      <w:r w:rsidRPr="00FA4612">
        <w:rPr>
          <w:rFonts w:ascii="Times New Roman" w:eastAsia="Times New Roman" w:hAnsi="Times New Roman" w:cs="Times New Roman"/>
          <w:spacing w:val="-3"/>
        </w:rPr>
        <w:t>с</w:t>
      </w:r>
      <w:r w:rsidRPr="00FA4612">
        <w:rPr>
          <w:rFonts w:ascii="Times New Roman" w:eastAsia="Times New Roman" w:hAnsi="Times New Roman" w:cs="Times New Roman"/>
          <w:spacing w:val="-1"/>
        </w:rPr>
        <w:t>т</w:t>
      </w:r>
      <w:r w:rsidRPr="00FA4612">
        <w:rPr>
          <w:rFonts w:ascii="Times New Roman" w:eastAsia="Times New Roman" w:hAnsi="Times New Roman" w:cs="Times New Roman"/>
        </w:rPr>
        <w:t>в</w:t>
      </w:r>
      <w:r w:rsidRPr="00FA4612">
        <w:rPr>
          <w:rFonts w:ascii="Times New Roman" w:eastAsia="Times New Roman" w:hAnsi="Times New Roman" w:cs="Times New Roman"/>
          <w:spacing w:val="-2"/>
        </w:rPr>
        <w:t>и</w:t>
      </w:r>
      <w:r w:rsidRPr="00FA4612">
        <w:rPr>
          <w:rFonts w:ascii="Times New Roman" w:eastAsia="Times New Roman" w:hAnsi="Times New Roman" w:cs="Times New Roman"/>
        </w:rPr>
        <w:t>и</w:t>
      </w:r>
      <w:r w:rsidRPr="00FA4612">
        <w:rPr>
          <w:rFonts w:ascii="Times New Roman" w:eastAsia="Times New Roman" w:hAnsi="Times New Roman" w:cs="Times New Roman"/>
          <w:spacing w:val="65"/>
        </w:rPr>
        <w:t xml:space="preserve"> </w:t>
      </w:r>
      <w:r w:rsidRPr="00FA4612">
        <w:rPr>
          <w:rFonts w:ascii="Times New Roman" w:eastAsia="Times New Roman" w:hAnsi="Times New Roman" w:cs="Times New Roman"/>
        </w:rPr>
        <w:t>со</w:t>
      </w:r>
      <w:r w:rsidRPr="00FA4612">
        <w:rPr>
          <w:rFonts w:ascii="Times New Roman" w:eastAsia="Times New Roman" w:hAnsi="Times New Roman" w:cs="Times New Roman"/>
          <w:spacing w:val="67"/>
        </w:rPr>
        <w:t xml:space="preserve"> </w:t>
      </w:r>
      <w:r w:rsidRPr="00FA4612">
        <w:rPr>
          <w:rFonts w:ascii="Times New Roman" w:eastAsia="Times New Roman" w:hAnsi="Times New Roman" w:cs="Times New Roman"/>
        </w:rPr>
        <w:t>спе</w:t>
      </w:r>
      <w:r w:rsidRPr="00FA4612">
        <w:rPr>
          <w:rFonts w:ascii="Times New Roman" w:eastAsia="Times New Roman" w:hAnsi="Times New Roman" w:cs="Times New Roman"/>
          <w:spacing w:val="-1"/>
        </w:rPr>
        <w:t>ци</w:t>
      </w:r>
      <w:r w:rsidRPr="00FA4612">
        <w:rPr>
          <w:rFonts w:ascii="Times New Roman" w:eastAsia="Times New Roman" w:hAnsi="Times New Roman" w:cs="Times New Roman"/>
        </w:rPr>
        <w:t>ф</w:t>
      </w:r>
      <w:r w:rsidRPr="00FA4612">
        <w:rPr>
          <w:rFonts w:ascii="Times New Roman" w:eastAsia="Times New Roman" w:hAnsi="Times New Roman" w:cs="Times New Roman"/>
          <w:spacing w:val="-1"/>
        </w:rPr>
        <w:t>и</w:t>
      </w:r>
      <w:r w:rsidRPr="00FA4612">
        <w:rPr>
          <w:rFonts w:ascii="Times New Roman" w:eastAsia="Times New Roman" w:hAnsi="Times New Roman" w:cs="Times New Roman"/>
        </w:rPr>
        <w:t>ка</w:t>
      </w:r>
      <w:r w:rsidRPr="00FA4612">
        <w:rPr>
          <w:rFonts w:ascii="Times New Roman" w:eastAsia="Times New Roman" w:hAnsi="Times New Roman" w:cs="Times New Roman"/>
          <w:spacing w:val="-2"/>
        </w:rPr>
        <w:t>ц</w:t>
      </w:r>
      <w:r w:rsidRPr="00FA4612">
        <w:rPr>
          <w:rFonts w:ascii="Times New Roman" w:eastAsia="Times New Roman" w:hAnsi="Times New Roman" w:cs="Times New Roman"/>
          <w:spacing w:val="-1"/>
        </w:rPr>
        <w:t>и</w:t>
      </w:r>
      <w:r w:rsidRPr="00FA4612">
        <w:rPr>
          <w:rFonts w:ascii="Times New Roman" w:eastAsia="Times New Roman" w:hAnsi="Times New Roman" w:cs="Times New Roman"/>
        </w:rPr>
        <w:t>ями,</w:t>
      </w:r>
      <w:r w:rsidRPr="00FA4612">
        <w:rPr>
          <w:rFonts w:ascii="Times New Roman" w:eastAsia="Times New Roman" w:hAnsi="Times New Roman" w:cs="Times New Roman"/>
          <w:spacing w:val="65"/>
        </w:rPr>
        <w:t xml:space="preserve"> </w:t>
      </w:r>
      <w:r w:rsidRPr="00FA4612">
        <w:rPr>
          <w:rFonts w:ascii="Times New Roman" w:eastAsia="Times New Roman" w:hAnsi="Times New Roman" w:cs="Times New Roman"/>
        </w:rPr>
        <w:t>но</w:t>
      </w:r>
      <w:r w:rsidRPr="00FA4612">
        <w:rPr>
          <w:rFonts w:ascii="Times New Roman" w:eastAsia="Times New Roman" w:hAnsi="Times New Roman" w:cs="Times New Roman"/>
          <w:spacing w:val="66"/>
        </w:rPr>
        <w:t xml:space="preserve"> </w:t>
      </w:r>
      <w:r w:rsidRPr="00FA4612">
        <w:rPr>
          <w:rFonts w:ascii="Times New Roman" w:eastAsia="Times New Roman" w:hAnsi="Times New Roman" w:cs="Times New Roman"/>
          <w:spacing w:val="-2"/>
        </w:rPr>
        <w:t>д</w:t>
      </w:r>
      <w:r w:rsidRPr="00FA4612">
        <w:rPr>
          <w:rFonts w:ascii="Times New Roman" w:eastAsia="Times New Roman" w:hAnsi="Times New Roman" w:cs="Times New Roman"/>
        </w:rPr>
        <w:t>опу</w:t>
      </w:r>
      <w:r w:rsidRPr="00FA4612">
        <w:rPr>
          <w:rFonts w:ascii="Times New Roman" w:eastAsia="Times New Roman" w:hAnsi="Times New Roman" w:cs="Times New Roman"/>
          <w:spacing w:val="-2"/>
        </w:rPr>
        <w:t>с</w:t>
      </w:r>
      <w:r w:rsidRPr="00FA4612">
        <w:rPr>
          <w:rFonts w:ascii="Times New Roman" w:eastAsia="Times New Roman" w:hAnsi="Times New Roman" w:cs="Times New Roman"/>
        </w:rPr>
        <w:t>кает</w:t>
      </w:r>
      <w:r w:rsidRPr="00FA4612">
        <w:rPr>
          <w:rFonts w:ascii="Times New Roman" w:eastAsia="Times New Roman" w:hAnsi="Times New Roman" w:cs="Times New Roman"/>
          <w:spacing w:val="61"/>
        </w:rPr>
        <w:t xml:space="preserve"> </w:t>
      </w:r>
      <w:r w:rsidRPr="00FA4612">
        <w:rPr>
          <w:rFonts w:ascii="Times New Roman" w:eastAsia="Times New Roman" w:hAnsi="Times New Roman" w:cs="Times New Roman"/>
        </w:rPr>
        <w:t>неко</w:t>
      </w:r>
      <w:r w:rsidRPr="00FA4612">
        <w:rPr>
          <w:rFonts w:ascii="Times New Roman" w:eastAsia="Times New Roman" w:hAnsi="Times New Roman" w:cs="Times New Roman"/>
          <w:spacing w:val="-2"/>
        </w:rPr>
        <w:t>т</w:t>
      </w:r>
      <w:r w:rsidRPr="00FA4612">
        <w:rPr>
          <w:rFonts w:ascii="Times New Roman" w:eastAsia="Times New Roman" w:hAnsi="Times New Roman" w:cs="Times New Roman"/>
        </w:rPr>
        <w:t>орые</w:t>
      </w:r>
      <w:r w:rsidRPr="00FA4612">
        <w:rPr>
          <w:rFonts w:ascii="Times New Roman" w:eastAsia="Times New Roman" w:hAnsi="Times New Roman" w:cs="Times New Roman"/>
          <w:spacing w:val="65"/>
        </w:rPr>
        <w:t xml:space="preserve"> </w:t>
      </w:r>
      <w:r w:rsidRPr="00FA4612">
        <w:rPr>
          <w:rFonts w:ascii="Times New Roman" w:eastAsia="Times New Roman" w:hAnsi="Times New Roman" w:cs="Times New Roman"/>
        </w:rPr>
        <w:t>не</w:t>
      </w:r>
      <w:r w:rsidRPr="00FA4612">
        <w:rPr>
          <w:rFonts w:ascii="Times New Roman" w:eastAsia="Times New Roman" w:hAnsi="Times New Roman" w:cs="Times New Roman"/>
          <w:spacing w:val="-1"/>
        </w:rPr>
        <w:t>то</w:t>
      </w:r>
      <w:r w:rsidRPr="00FA4612">
        <w:rPr>
          <w:rFonts w:ascii="Times New Roman" w:eastAsia="Times New Roman" w:hAnsi="Times New Roman" w:cs="Times New Roman"/>
        </w:rPr>
        <w:t>чн</w:t>
      </w:r>
      <w:r w:rsidRPr="00FA4612">
        <w:rPr>
          <w:rFonts w:ascii="Times New Roman" w:eastAsia="Times New Roman" w:hAnsi="Times New Roman" w:cs="Times New Roman"/>
          <w:spacing w:val="-2"/>
        </w:rPr>
        <w:t>о</w:t>
      </w:r>
      <w:r w:rsidRPr="00FA4612">
        <w:rPr>
          <w:rFonts w:ascii="Times New Roman" w:eastAsia="Times New Roman" w:hAnsi="Times New Roman" w:cs="Times New Roman"/>
        </w:rPr>
        <w:t>с</w:t>
      </w:r>
      <w:r w:rsidRPr="00FA4612">
        <w:rPr>
          <w:rFonts w:ascii="Times New Roman" w:eastAsia="Times New Roman" w:hAnsi="Times New Roman" w:cs="Times New Roman"/>
          <w:spacing w:val="-2"/>
        </w:rPr>
        <w:t>т</w:t>
      </w:r>
      <w:r w:rsidRPr="00FA4612">
        <w:rPr>
          <w:rFonts w:ascii="Times New Roman" w:eastAsia="Times New Roman" w:hAnsi="Times New Roman" w:cs="Times New Roman"/>
          <w:spacing w:val="-1"/>
        </w:rPr>
        <w:t>и</w:t>
      </w:r>
      <w:r w:rsidRPr="00FA4612">
        <w:rPr>
          <w:rFonts w:ascii="Times New Roman" w:eastAsia="Times New Roman" w:hAnsi="Times New Roman" w:cs="Times New Roman"/>
          <w:w w:val="101"/>
        </w:rPr>
        <w:t>;</w:t>
      </w:r>
      <w:r w:rsidRPr="00FA4612">
        <w:rPr>
          <w:rFonts w:ascii="Times New Roman" w:eastAsia="Times New Roman" w:hAnsi="Times New Roman" w:cs="Times New Roman"/>
        </w:rPr>
        <w:t xml:space="preserve"> </w:t>
      </w:r>
      <w:r w:rsidRPr="00FA4612">
        <w:rPr>
          <w:rFonts w:ascii="Times New Roman" w:eastAsia="Times New Roman" w:hAnsi="Times New Roman" w:cs="Times New Roman"/>
          <w:spacing w:val="-1"/>
        </w:rPr>
        <w:t>п</w:t>
      </w:r>
      <w:r w:rsidRPr="00FA4612">
        <w:rPr>
          <w:rFonts w:ascii="Times New Roman" w:eastAsia="Times New Roman" w:hAnsi="Times New Roman" w:cs="Times New Roman"/>
        </w:rPr>
        <w:t>оказал</w:t>
      </w:r>
      <w:r w:rsidRPr="00FA4612">
        <w:rPr>
          <w:rFonts w:ascii="Times New Roman" w:eastAsia="Times New Roman" w:hAnsi="Times New Roman" w:cs="Times New Roman"/>
          <w:spacing w:val="131"/>
        </w:rPr>
        <w:t xml:space="preserve"> </w:t>
      </w:r>
      <w:r w:rsidRPr="00FA4612">
        <w:rPr>
          <w:rFonts w:ascii="Times New Roman" w:eastAsia="Times New Roman" w:hAnsi="Times New Roman" w:cs="Times New Roman"/>
        </w:rPr>
        <w:t>на</w:t>
      </w:r>
      <w:r w:rsidRPr="00FA4612">
        <w:rPr>
          <w:rFonts w:ascii="Times New Roman" w:eastAsia="Times New Roman" w:hAnsi="Times New Roman" w:cs="Times New Roman"/>
          <w:spacing w:val="132"/>
        </w:rPr>
        <w:t xml:space="preserve"> </w:t>
      </w:r>
      <w:r w:rsidRPr="00FA4612">
        <w:rPr>
          <w:rFonts w:ascii="Times New Roman" w:eastAsia="Times New Roman" w:hAnsi="Times New Roman" w:cs="Times New Roman"/>
        </w:rPr>
        <w:t>дос</w:t>
      </w:r>
      <w:r w:rsidRPr="00FA4612">
        <w:rPr>
          <w:rFonts w:ascii="Times New Roman" w:eastAsia="Times New Roman" w:hAnsi="Times New Roman" w:cs="Times New Roman"/>
          <w:spacing w:val="-1"/>
        </w:rPr>
        <w:t>т</w:t>
      </w:r>
      <w:r w:rsidRPr="00FA4612">
        <w:rPr>
          <w:rFonts w:ascii="Times New Roman" w:eastAsia="Times New Roman" w:hAnsi="Times New Roman" w:cs="Times New Roman"/>
        </w:rPr>
        <w:t>а</w:t>
      </w:r>
      <w:r w:rsidRPr="00FA4612">
        <w:rPr>
          <w:rFonts w:ascii="Times New Roman" w:eastAsia="Times New Roman" w:hAnsi="Times New Roman" w:cs="Times New Roman"/>
          <w:spacing w:val="-1"/>
        </w:rPr>
        <w:t>то</w:t>
      </w:r>
      <w:r w:rsidRPr="00FA4612">
        <w:rPr>
          <w:rFonts w:ascii="Times New Roman" w:eastAsia="Times New Roman" w:hAnsi="Times New Roman" w:cs="Times New Roman"/>
        </w:rPr>
        <w:t>чно</w:t>
      </w:r>
      <w:r w:rsidRPr="00FA4612">
        <w:rPr>
          <w:rFonts w:ascii="Times New Roman" w:eastAsia="Times New Roman" w:hAnsi="Times New Roman" w:cs="Times New Roman"/>
          <w:spacing w:val="133"/>
        </w:rPr>
        <w:t xml:space="preserve"> </w:t>
      </w:r>
      <w:r w:rsidRPr="00FA4612">
        <w:rPr>
          <w:rFonts w:ascii="Times New Roman" w:eastAsia="Times New Roman" w:hAnsi="Times New Roman" w:cs="Times New Roman"/>
        </w:rPr>
        <w:t>вы</w:t>
      </w:r>
      <w:r w:rsidRPr="00FA4612">
        <w:rPr>
          <w:rFonts w:ascii="Times New Roman" w:eastAsia="Times New Roman" w:hAnsi="Times New Roman" w:cs="Times New Roman"/>
          <w:spacing w:val="-2"/>
        </w:rPr>
        <w:t>с</w:t>
      </w:r>
      <w:r w:rsidRPr="00FA4612">
        <w:rPr>
          <w:rFonts w:ascii="Times New Roman" w:eastAsia="Times New Roman" w:hAnsi="Times New Roman" w:cs="Times New Roman"/>
        </w:rPr>
        <w:t>о</w:t>
      </w:r>
      <w:r w:rsidRPr="00FA4612">
        <w:rPr>
          <w:rFonts w:ascii="Times New Roman" w:eastAsia="Times New Roman" w:hAnsi="Times New Roman" w:cs="Times New Roman"/>
          <w:spacing w:val="-2"/>
        </w:rPr>
        <w:t>к</w:t>
      </w:r>
      <w:r w:rsidRPr="00FA4612">
        <w:rPr>
          <w:rFonts w:ascii="Times New Roman" w:eastAsia="Times New Roman" w:hAnsi="Times New Roman" w:cs="Times New Roman"/>
          <w:spacing w:val="-1"/>
        </w:rPr>
        <w:t>о</w:t>
      </w:r>
      <w:r w:rsidRPr="00FA4612">
        <w:rPr>
          <w:rFonts w:ascii="Times New Roman" w:eastAsia="Times New Roman" w:hAnsi="Times New Roman" w:cs="Times New Roman"/>
        </w:rPr>
        <w:t>м</w:t>
      </w:r>
      <w:r w:rsidRPr="00FA4612">
        <w:rPr>
          <w:rFonts w:ascii="Times New Roman" w:eastAsia="Times New Roman" w:hAnsi="Times New Roman" w:cs="Times New Roman"/>
          <w:spacing w:val="134"/>
        </w:rPr>
        <w:t xml:space="preserve"> </w:t>
      </w:r>
      <w:r w:rsidRPr="00FA4612">
        <w:rPr>
          <w:rFonts w:ascii="Times New Roman" w:eastAsia="Times New Roman" w:hAnsi="Times New Roman" w:cs="Times New Roman"/>
        </w:rPr>
        <w:t>у</w:t>
      </w:r>
      <w:r w:rsidRPr="00FA4612">
        <w:rPr>
          <w:rFonts w:ascii="Times New Roman" w:eastAsia="Times New Roman" w:hAnsi="Times New Roman" w:cs="Times New Roman"/>
          <w:spacing w:val="-1"/>
        </w:rPr>
        <w:t>р</w:t>
      </w:r>
      <w:r w:rsidRPr="00FA4612">
        <w:rPr>
          <w:rFonts w:ascii="Times New Roman" w:eastAsia="Times New Roman" w:hAnsi="Times New Roman" w:cs="Times New Roman"/>
        </w:rPr>
        <w:t>о</w:t>
      </w:r>
      <w:r w:rsidRPr="00FA4612">
        <w:rPr>
          <w:rFonts w:ascii="Times New Roman" w:eastAsia="Times New Roman" w:hAnsi="Times New Roman" w:cs="Times New Roman"/>
          <w:spacing w:val="-3"/>
        </w:rPr>
        <w:t>в</w:t>
      </w:r>
      <w:r w:rsidRPr="00FA4612">
        <w:rPr>
          <w:rFonts w:ascii="Times New Roman" w:eastAsia="Times New Roman" w:hAnsi="Times New Roman" w:cs="Times New Roman"/>
          <w:spacing w:val="-1"/>
        </w:rPr>
        <w:t>н</w:t>
      </w:r>
      <w:r w:rsidRPr="00FA4612">
        <w:rPr>
          <w:rFonts w:ascii="Times New Roman" w:eastAsia="Times New Roman" w:hAnsi="Times New Roman" w:cs="Times New Roman"/>
        </w:rPr>
        <w:t>е</w:t>
      </w:r>
      <w:r w:rsidRPr="00FA4612">
        <w:rPr>
          <w:rFonts w:ascii="Times New Roman" w:eastAsia="Times New Roman" w:hAnsi="Times New Roman" w:cs="Times New Roman"/>
          <w:spacing w:val="133"/>
        </w:rPr>
        <w:t xml:space="preserve"> </w:t>
      </w:r>
      <w:r w:rsidRPr="00FA4612">
        <w:rPr>
          <w:rFonts w:ascii="Times New Roman" w:eastAsia="Times New Roman" w:hAnsi="Times New Roman" w:cs="Times New Roman"/>
        </w:rPr>
        <w:t>у</w:t>
      </w:r>
      <w:r w:rsidRPr="00FA4612">
        <w:rPr>
          <w:rFonts w:ascii="Times New Roman" w:eastAsia="Times New Roman" w:hAnsi="Times New Roman" w:cs="Times New Roman"/>
          <w:spacing w:val="1"/>
        </w:rPr>
        <w:t>м</w:t>
      </w:r>
      <w:r w:rsidRPr="00FA4612">
        <w:rPr>
          <w:rFonts w:ascii="Times New Roman" w:eastAsia="Times New Roman" w:hAnsi="Times New Roman" w:cs="Times New Roman"/>
        </w:rPr>
        <w:t>ен</w:t>
      </w:r>
      <w:r w:rsidRPr="00FA4612">
        <w:rPr>
          <w:rFonts w:ascii="Times New Roman" w:eastAsia="Times New Roman" w:hAnsi="Times New Roman" w:cs="Times New Roman"/>
          <w:spacing w:val="-1"/>
        </w:rPr>
        <w:t>и</w:t>
      </w:r>
      <w:r w:rsidRPr="00FA4612">
        <w:rPr>
          <w:rFonts w:ascii="Times New Roman" w:eastAsia="Times New Roman" w:hAnsi="Times New Roman" w:cs="Times New Roman"/>
        </w:rPr>
        <w:t>я</w:t>
      </w:r>
      <w:r w:rsidRPr="00FA4612">
        <w:rPr>
          <w:rFonts w:ascii="Times New Roman" w:eastAsia="Times New Roman" w:hAnsi="Times New Roman" w:cs="Times New Roman"/>
          <w:spacing w:val="133"/>
        </w:rPr>
        <w:t xml:space="preserve"> </w:t>
      </w:r>
      <w:r w:rsidRPr="00FA4612">
        <w:rPr>
          <w:rFonts w:ascii="Times New Roman" w:eastAsia="Times New Roman" w:hAnsi="Times New Roman" w:cs="Times New Roman"/>
          <w:spacing w:val="-2"/>
        </w:rPr>
        <w:t>к</w:t>
      </w:r>
      <w:r w:rsidRPr="00FA4612">
        <w:rPr>
          <w:rFonts w:ascii="Times New Roman" w:eastAsia="Times New Roman" w:hAnsi="Times New Roman" w:cs="Times New Roman"/>
        </w:rPr>
        <w:t>онс</w:t>
      </w:r>
      <w:r w:rsidRPr="00FA4612">
        <w:rPr>
          <w:rFonts w:ascii="Times New Roman" w:eastAsia="Times New Roman" w:hAnsi="Times New Roman" w:cs="Times New Roman"/>
          <w:spacing w:val="-1"/>
        </w:rPr>
        <w:t>тру</w:t>
      </w:r>
      <w:r w:rsidRPr="00FA4612">
        <w:rPr>
          <w:rFonts w:ascii="Times New Roman" w:eastAsia="Times New Roman" w:hAnsi="Times New Roman" w:cs="Times New Roman"/>
          <w:spacing w:val="-2"/>
        </w:rPr>
        <w:t>и</w:t>
      </w:r>
      <w:r w:rsidRPr="00FA4612">
        <w:rPr>
          <w:rFonts w:ascii="Times New Roman" w:eastAsia="Times New Roman" w:hAnsi="Times New Roman" w:cs="Times New Roman"/>
        </w:rPr>
        <w:t>р</w:t>
      </w:r>
      <w:r w:rsidRPr="00FA4612">
        <w:rPr>
          <w:rFonts w:ascii="Times New Roman" w:eastAsia="Times New Roman" w:hAnsi="Times New Roman" w:cs="Times New Roman"/>
          <w:spacing w:val="1"/>
        </w:rPr>
        <w:t>о</w:t>
      </w:r>
      <w:r w:rsidRPr="00FA4612">
        <w:rPr>
          <w:rFonts w:ascii="Times New Roman" w:eastAsia="Times New Roman" w:hAnsi="Times New Roman" w:cs="Times New Roman"/>
        </w:rPr>
        <w:t>ва</w:t>
      </w:r>
      <w:r w:rsidRPr="00FA4612">
        <w:rPr>
          <w:rFonts w:ascii="Times New Roman" w:eastAsia="Times New Roman" w:hAnsi="Times New Roman" w:cs="Times New Roman"/>
          <w:spacing w:val="-1"/>
        </w:rPr>
        <w:t>ни</w:t>
      </w:r>
      <w:r w:rsidRPr="00FA4612">
        <w:rPr>
          <w:rFonts w:ascii="Times New Roman" w:eastAsia="Times New Roman" w:hAnsi="Times New Roman" w:cs="Times New Roman"/>
        </w:rPr>
        <w:t>я</w:t>
      </w:r>
      <w:r w:rsidRPr="00FA4612">
        <w:rPr>
          <w:rFonts w:ascii="Times New Roman" w:eastAsia="Times New Roman" w:hAnsi="Times New Roman" w:cs="Times New Roman"/>
          <w:spacing w:val="133"/>
        </w:rPr>
        <w:t xml:space="preserve"> </w:t>
      </w:r>
      <w:r w:rsidRPr="00FA4612">
        <w:rPr>
          <w:rFonts w:ascii="Times New Roman" w:eastAsia="Times New Roman" w:hAnsi="Times New Roman" w:cs="Times New Roman"/>
        </w:rPr>
        <w:t>э</w:t>
      </w:r>
      <w:r w:rsidRPr="00FA4612">
        <w:rPr>
          <w:rFonts w:ascii="Times New Roman" w:eastAsia="Times New Roman" w:hAnsi="Times New Roman" w:cs="Times New Roman"/>
          <w:spacing w:val="-1"/>
        </w:rPr>
        <w:t>л</w:t>
      </w:r>
      <w:r w:rsidRPr="00FA4612">
        <w:rPr>
          <w:rFonts w:ascii="Times New Roman" w:eastAsia="Times New Roman" w:hAnsi="Times New Roman" w:cs="Times New Roman"/>
        </w:rPr>
        <w:t>емен</w:t>
      </w:r>
      <w:r w:rsidRPr="00FA4612">
        <w:rPr>
          <w:rFonts w:ascii="Times New Roman" w:eastAsia="Times New Roman" w:hAnsi="Times New Roman" w:cs="Times New Roman"/>
          <w:spacing w:val="-4"/>
        </w:rPr>
        <w:t>т</w:t>
      </w:r>
      <w:r w:rsidRPr="00FA4612">
        <w:rPr>
          <w:rFonts w:ascii="Times New Roman" w:eastAsia="Times New Roman" w:hAnsi="Times New Roman" w:cs="Times New Roman"/>
          <w:spacing w:val="-1"/>
        </w:rPr>
        <w:t>о</w:t>
      </w:r>
      <w:r w:rsidRPr="00FA4612">
        <w:rPr>
          <w:rFonts w:ascii="Times New Roman" w:eastAsia="Times New Roman" w:hAnsi="Times New Roman" w:cs="Times New Roman"/>
        </w:rPr>
        <w:t>в</w:t>
      </w:r>
      <w:r w:rsidRPr="00FA4612">
        <w:rPr>
          <w:rFonts w:ascii="Times New Roman" w:eastAsia="Times New Roman" w:hAnsi="Times New Roman" w:cs="Times New Roman"/>
          <w:spacing w:val="132"/>
        </w:rPr>
        <w:t xml:space="preserve"> </w:t>
      </w:r>
      <w:r w:rsidRPr="00FA4612">
        <w:rPr>
          <w:rFonts w:ascii="Times New Roman" w:eastAsia="Times New Roman" w:hAnsi="Times New Roman" w:cs="Times New Roman"/>
        </w:rPr>
        <w:t>и вы</w:t>
      </w:r>
      <w:r w:rsidRPr="00FA4612">
        <w:rPr>
          <w:rFonts w:ascii="Times New Roman" w:eastAsia="Times New Roman" w:hAnsi="Times New Roman" w:cs="Times New Roman"/>
          <w:spacing w:val="-1"/>
        </w:rPr>
        <w:t>п</w:t>
      </w:r>
      <w:r w:rsidRPr="00FA4612">
        <w:rPr>
          <w:rFonts w:ascii="Times New Roman" w:eastAsia="Times New Roman" w:hAnsi="Times New Roman" w:cs="Times New Roman"/>
        </w:rPr>
        <w:t>ол</w:t>
      </w:r>
      <w:r w:rsidRPr="00FA4612">
        <w:rPr>
          <w:rFonts w:ascii="Times New Roman" w:eastAsia="Times New Roman" w:hAnsi="Times New Roman" w:cs="Times New Roman"/>
          <w:spacing w:val="-1"/>
        </w:rPr>
        <w:t>н</w:t>
      </w:r>
      <w:r w:rsidRPr="00FA4612">
        <w:rPr>
          <w:rFonts w:ascii="Times New Roman" w:eastAsia="Times New Roman" w:hAnsi="Times New Roman" w:cs="Times New Roman"/>
        </w:rPr>
        <w:t>е</w:t>
      </w:r>
      <w:r w:rsidRPr="00FA4612">
        <w:rPr>
          <w:rFonts w:ascii="Times New Roman" w:eastAsia="Times New Roman" w:hAnsi="Times New Roman" w:cs="Times New Roman"/>
          <w:spacing w:val="-2"/>
        </w:rPr>
        <w:t>н</w:t>
      </w:r>
      <w:r w:rsidRPr="00FA4612">
        <w:rPr>
          <w:rFonts w:ascii="Times New Roman" w:eastAsia="Times New Roman" w:hAnsi="Times New Roman" w:cs="Times New Roman"/>
          <w:spacing w:val="-1"/>
        </w:rPr>
        <w:t>и</w:t>
      </w:r>
      <w:r w:rsidRPr="00FA4612">
        <w:rPr>
          <w:rFonts w:ascii="Times New Roman" w:eastAsia="Times New Roman" w:hAnsi="Times New Roman" w:cs="Times New Roman"/>
        </w:rPr>
        <w:t>я</w:t>
      </w:r>
      <w:r w:rsidRPr="00FA4612">
        <w:rPr>
          <w:rFonts w:ascii="Times New Roman" w:eastAsia="Times New Roman" w:hAnsi="Times New Roman" w:cs="Times New Roman"/>
          <w:spacing w:val="37"/>
        </w:rPr>
        <w:t xml:space="preserve"> </w:t>
      </w:r>
      <w:r w:rsidRPr="00FA4612">
        <w:rPr>
          <w:rFonts w:ascii="Times New Roman" w:eastAsia="Times New Roman" w:hAnsi="Times New Roman" w:cs="Times New Roman"/>
          <w:spacing w:val="1"/>
        </w:rPr>
        <w:t>р</w:t>
      </w:r>
      <w:r w:rsidRPr="00FA4612">
        <w:rPr>
          <w:rFonts w:ascii="Times New Roman" w:eastAsia="Times New Roman" w:hAnsi="Times New Roman" w:cs="Times New Roman"/>
        </w:rPr>
        <w:t>а</w:t>
      </w:r>
      <w:r w:rsidRPr="00FA4612">
        <w:rPr>
          <w:rFonts w:ascii="Times New Roman" w:eastAsia="Times New Roman" w:hAnsi="Times New Roman" w:cs="Times New Roman"/>
          <w:spacing w:val="-2"/>
        </w:rPr>
        <w:t>с</w:t>
      </w:r>
      <w:r w:rsidRPr="00FA4612">
        <w:rPr>
          <w:rFonts w:ascii="Times New Roman" w:eastAsia="Times New Roman" w:hAnsi="Times New Roman" w:cs="Times New Roman"/>
        </w:rPr>
        <w:t>че</w:t>
      </w:r>
      <w:r w:rsidRPr="00FA4612">
        <w:rPr>
          <w:rFonts w:ascii="Times New Roman" w:eastAsia="Times New Roman" w:hAnsi="Times New Roman" w:cs="Times New Roman"/>
          <w:spacing w:val="-1"/>
        </w:rPr>
        <w:t>то</w:t>
      </w:r>
      <w:r w:rsidRPr="00FA4612">
        <w:rPr>
          <w:rFonts w:ascii="Times New Roman" w:eastAsia="Times New Roman" w:hAnsi="Times New Roman" w:cs="Times New Roman"/>
        </w:rPr>
        <w:t>в</w:t>
      </w:r>
      <w:r w:rsidRPr="00FA4612">
        <w:rPr>
          <w:rFonts w:ascii="Times New Roman" w:eastAsia="Times New Roman" w:hAnsi="Times New Roman" w:cs="Times New Roman"/>
          <w:spacing w:val="36"/>
        </w:rPr>
        <w:t xml:space="preserve"> </w:t>
      </w:r>
      <w:r w:rsidRPr="00FA4612">
        <w:rPr>
          <w:rFonts w:ascii="Times New Roman" w:eastAsia="Times New Roman" w:hAnsi="Times New Roman" w:cs="Times New Roman"/>
        </w:rPr>
        <w:t>с</w:t>
      </w:r>
      <w:r w:rsidRPr="00FA4612">
        <w:rPr>
          <w:rFonts w:ascii="Times New Roman" w:eastAsia="Times New Roman" w:hAnsi="Times New Roman" w:cs="Times New Roman"/>
          <w:spacing w:val="-1"/>
        </w:rPr>
        <w:t>и</w:t>
      </w:r>
      <w:r w:rsidRPr="00FA4612">
        <w:rPr>
          <w:rFonts w:ascii="Times New Roman" w:eastAsia="Times New Roman" w:hAnsi="Times New Roman" w:cs="Times New Roman"/>
        </w:rPr>
        <w:t>с</w:t>
      </w:r>
      <w:r w:rsidRPr="00FA4612">
        <w:rPr>
          <w:rFonts w:ascii="Times New Roman" w:eastAsia="Times New Roman" w:hAnsi="Times New Roman" w:cs="Times New Roman"/>
          <w:spacing w:val="-1"/>
        </w:rPr>
        <w:t>т</w:t>
      </w:r>
      <w:r w:rsidRPr="00FA4612">
        <w:rPr>
          <w:rFonts w:ascii="Times New Roman" w:eastAsia="Times New Roman" w:hAnsi="Times New Roman" w:cs="Times New Roman"/>
        </w:rPr>
        <w:t>ем</w:t>
      </w:r>
      <w:r w:rsidRPr="00FA4612">
        <w:rPr>
          <w:rFonts w:ascii="Times New Roman" w:eastAsia="Times New Roman" w:hAnsi="Times New Roman" w:cs="Times New Roman"/>
          <w:spacing w:val="37"/>
        </w:rPr>
        <w:t xml:space="preserve"> </w:t>
      </w:r>
      <w:r w:rsidRPr="00FA4612">
        <w:rPr>
          <w:rFonts w:ascii="Times New Roman" w:eastAsia="Times New Roman" w:hAnsi="Times New Roman" w:cs="Times New Roman"/>
        </w:rPr>
        <w:t>га</w:t>
      </w:r>
      <w:r w:rsidRPr="00FA4612">
        <w:rPr>
          <w:rFonts w:ascii="Times New Roman" w:eastAsia="Times New Roman" w:hAnsi="Times New Roman" w:cs="Times New Roman"/>
          <w:spacing w:val="-2"/>
        </w:rPr>
        <w:t>з</w:t>
      </w:r>
      <w:r w:rsidRPr="00FA4612">
        <w:rPr>
          <w:rFonts w:ascii="Times New Roman" w:eastAsia="Times New Roman" w:hAnsi="Times New Roman" w:cs="Times New Roman"/>
        </w:rPr>
        <w:t>о</w:t>
      </w:r>
      <w:r w:rsidRPr="00FA4612">
        <w:rPr>
          <w:rFonts w:ascii="Times New Roman" w:eastAsia="Times New Roman" w:hAnsi="Times New Roman" w:cs="Times New Roman"/>
          <w:spacing w:val="1"/>
        </w:rPr>
        <w:t>р</w:t>
      </w:r>
      <w:r w:rsidRPr="00FA4612">
        <w:rPr>
          <w:rFonts w:ascii="Times New Roman" w:eastAsia="Times New Roman" w:hAnsi="Times New Roman" w:cs="Times New Roman"/>
        </w:rPr>
        <w:t>ас</w:t>
      </w:r>
      <w:r w:rsidRPr="00FA4612">
        <w:rPr>
          <w:rFonts w:ascii="Times New Roman" w:eastAsia="Times New Roman" w:hAnsi="Times New Roman" w:cs="Times New Roman"/>
          <w:spacing w:val="-3"/>
        </w:rPr>
        <w:t>п</w:t>
      </w:r>
      <w:r w:rsidRPr="00FA4612">
        <w:rPr>
          <w:rFonts w:ascii="Times New Roman" w:eastAsia="Times New Roman" w:hAnsi="Times New Roman" w:cs="Times New Roman"/>
        </w:rPr>
        <w:t>р</w:t>
      </w:r>
      <w:r w:rsidRPr="00FA4612">
        <w:rPr>
          <w:rFonts w:ascii="Times New Roman" w:eastAsia="Times New Roman" w:hAnsi="Times New Roman" w:cs="Times New Roman"/>
          <w:spacing w:val="-2"/>
        </w:rPr>
        <w:t>е</w:t>
      </w:r>
      <w:r w:rsidRPr="00FA4612">
        <w:rPr>
          <w:rFonts w:ascii="Times New Roman" w:eastAsia="Times New Roman" w:hAnsi="Times New Roman" w:cs="Times New Roman"/>
          <w:spacing w:val="-1"/>
        </w:rPr>
        <w:t>д</w:t>
      </w:r>
      <w:r w:rsidRPr="00FA4612">
        <w:rPr>
          <w:rFonts w:ascii="Times New Roman" w:eastAsia="Times New Roman" w:hAnsi="Times New Roman" w:cs="Times New Roman"/>
        </w:rPr>
        <w:t>е</w:t>
      </w:r>
      <w:r w:rsidRPr="00FA4612">
        <w:rPr>
          <w:rFonts w:ascii="Times New Roman" w:eastAsia="Times New Roman" w:hAnsi="Times New Roman" w:cs="Times New Roman"/>
          <w:spacing w:val="-2"/>
        </w:rPr>
        <w:t>л</w:t>
      </w:r>
      <w:r w:rsidRPr="00FA4612">
        <w:rPr>
          <w:rFonts w:ascii="Times New Roman" w:eastAsia="Times New Roman" w:hAnsi="Times New Roman" w:cs="Times New Roman"/>
        </w:rPr>
        <w:t>е</w:t>
      </w:r>
      <w:r w:rsidRPr="00FA4612">
        <w:rPr>
          <w:rFonts w:ascii="Times New Roman" w:eastAsia="Times New Roman" w:hAnsi="Times New Roman" w:cs="Times New Roman"/>
          <w:spacing w:val="-1"/>
        </w:rPr>
        <w:t>н</w:t>
      </w:r>
      <w:r w:rsidRPr="00FA4612">
        <w:rPr>
          <w:rFonts w:ascii="Times New Roman" w:eastAsia="Times New Roman" w:hAnsi="Times New Roman" w:cs="Times New Roman"/>
          <w:spacing w:val="-2"/>
        </w:rPr>
        <w:t>и</w:t>
      </w:r>
      <w:r w:rsidRPr="00FA4612">
        <w:rPr>
          <w:rFonts w:ascii="Times New Roman" w:eastAsia="Times New Roman" w:hAnsi="Times New Roman" w:cs="Times New Roman"/>
        </w:rPr>
        <w:t>я</w:t>
      </w:r>
      <w:r w:rsidRPr="00FA4612">
        <w:rPr>
          <w:rFonts w:ascii="Times New Roman" w:eastAsia="Times New Roman" w:hAnsi="Times New Roman" w:cs="Times New Roman"/>
          <w:spacing w:val="37"/>
        </w:rPr>
        <w:t xml:space="preserve"> </w:t>
      </w:r>
      <w:r w:rsidRPr="00FA4612">
        <w:rPr>
          <w:rFonts w:ascii="Times New Roman" w:eastAsia="Times New Roman" w:hAnsi="Times New Roman" w:cs="Times New Roman"/>
        </w:rPr>
        <w:t>и</w:t>
      </w:r>
      <w:r w:rsidRPr="00FA4612">
        <w:rPr>
          <w:rFonts w:ascii="Times New Roman" w:eastAsia="Times New Roman" w:hAnsi="Times New Roman" w:cs="Times New Roman"/>
          <w:spacing w:val="37"/>
        </w:rPr>
        <w:t xml:space="preserve"> </w:t>
      </w:r>
      <w:proofErr w:type="spellStart"/>
      <w:r w:rsidRPr="00FA4612">
        <w:rPr>
          <w:rFonts w:ascii="Times New Roman" w:eastAsia="Times New Roman" w:hAnsi="Times New Roman" w:cs="Times New Roman"/>
        </w:rPr>
        <w:t>газопо</w:t>
      </w:r>
      <w:r w:rsidRPr="00FA4612">
        <w:rPr>
          <w:rFonts w:ascii="Times New Roman" w:eastAsia="Times New Roman" w:hAnsi="Times New Roman" w:cs="Times New Roman"/>
          <w:spacing w:val="-2"/>
        </w:rPr>
        <w:t>т</w:t>
      </w:r>
      <w:r w:rsidRPr="00FA4612">
        <w:rPr>
          <w:rFonts w:ascii="Times New Roman" w:eastAsia="Times New Roman" w:hAnsi="Times New Roman" w:cs="Times New Roman"/>
        </w:rPr>
        <w:t>р</w:t>
      </w:r>
      <w:r w:rsidRPr="00FA4612">
        <w:rPr>
          <w:rFonts w:ascii="Times New Roman" w:eastAsia="Times New Roman" w:hAnsi="Times New Roman" w:cs="Times New Roman"/>
          <w:spacing w:val="-2"/>
        </w:rPr>
        <w:t>е</w:t>
      </w:r>
      <w:r w:rsidRPr="00FA4612">
        <w:rPr>
          <w:rFonts w:ascii="Times New Roman" w:eastAsia="Times New Roman" w:hAnsi="Times New Roman" w:cs="Times New Roman"/>
          <w:spacing w:val="-1"/>
        </w:rPr>
        <w:t>бл</w:t>
      </w:r>
      <w:r w:rsidRPr="00FA4612">
        <w:rPr>
          <w:rFonts w:ascii="Times New Roman" w:eastAsia="Times New Roman" w:hAnsi="Times New Roman" w:cs="Times New Roman"/>
        </w:rPr>
        <w:t>е</w:t>
      </w:r>
      <w:r w:rsidRPr="00FA4612">
        <w:rPr>
          <w:rFonts w:ascii="Times New Roman" w:eastAsia="Times New Roman" w:hAnsi="Times New Roman" w:cs="Times New Roman"/>
          <w:spacing w:val="-2"/>
        </w:rPr>
        <w:t>н</w:t>
      </w:r>
      <w:r w:rsidRPr="00FA4612">
        <w:rPr>
          <w:rFonts w:ascii="Times New Roman" w:eastAsia="Times New Roman" w:hAnsi="Times New Roman" w:cs="Times New Roman"/>
          <w:spacing w:val="-1"/>
        </w:rPr>
        <w:t>и</w:t>
      </w:r>
      <w:r w:rsidRPr="00FA4612">
        <w:rPr>
          <w:rFonts w:ascii="Times New Roman" w:eastAsia="Times New Roman" w:hAnsi="Times New Roman" w:cs="Times New Roman"/>
        </w:rPr>
        <w:t>я</w:t>
      </w:r>
      <w:proofErr w:type="spellEnd"/>
      <w:r w:rsidRPr="00FA4612">
        <w:rPr>
          <w:rFonts w:ascii="Times New Roman" w:eastAsia="Times New Roman" w:hAnsi="Times New Roman" w:cs="Times New Roman"/>
        </w:rPr>
        <w:t>,</w:t>
      </w:r>
      <w:r w:rsidRPr="00FA4612">
        <w:rPr>
          <w:rFonts w:ascii="Times New Roman" w:eastAsia="Times New Roman" w:hAnsi="Times New Roman" w:cs="Times New Roman"/>
          <w:spacing w:val="36"/>
        </w:rPr>
        <w:t xml:space="preserve"> </w:t>
      </w:r>
      <w:r w:rsidRPr="00FA4612">
        <w:rPr>
          <w:rFonts w:ascii="Times New Roman" w:eastAsia="Times New Roman" w:hAnsi="Times New Roman" w:cs="Times New Roman"/>
        </w:rPr>
        <w:t>но</w:t>
      </w:r>
      <w:r w:rsidRPr="00FA4612">
        <w:rPr>
          <w:rFonts w:ascii="Times New Roman" w:eastAsia="Times New Roman" w:hAnsi="Times New Roman" w:cs="Times New Roman"/>
          <w:spacing w:val="38"/>
        </w:rPr>
        <w:t xml:space="preserve"> </w:t>
      </w:r>
      <w:r w:rsidRPr="00FA4612">
        <w:rPr>
          <w:rFonts w:ascii="Times New Roman" w:eastAsia="Times New Roman" w:hAnsi="Times New Roman" w:cs="Times New Roman"/>
        </w:rPr>
        <w:t>в</w:t>
      </w:r>
      <w:r w:rsidRPr="00FA4612">
        <w:rPr>
          <w:rFonts w:ascii="Times New Roman" w:eastAsia="Times New Roman" w:hAnsi="Times New Roman" w:cs="Times New Roman"/>
          <w:spacing w:val="37"/>
        </w:rPr>
        <w:t xml:space="preserve"> </w:t>
      </w:r>
      <w:r w:rsidRPr="00FA4612">
        <w:rPr>
          <w:rFonts w:ascii="Times New Roman" w:eastAsia="Times New Roman" w:hAnsi="Times New Roman" w:cs="Times New Roman"/>
        </w:rPr>
        <w:t>из</w:t>
      </w:r>
      <w:r w:rsidRPr="00FA4612">
        <w:rPr>
          <w:rFonts w:ascii="Times New Roman" w:eastAsia="Times New Roman" w:hAnsi="Times New Roman" w:cs="Times New Roman"/>
          <w:spacing w:val="-1"/>
        </w:rPr>
        <w:t>л</w:t>
      </w:r>
      <w:r w:rsidRPr="00FA4612">
        <w:rPr>
          <w:rFonts w:ascii="Times New Roman" w:eastAsia="Times New Roman" w:hAnsi="Times New Roman" w:cs="Times New Roman"/>
        </w:rPr>
        <w:t>ож</w:t>
      </w:r>
      <w:r w:rsidRPr="00FA4612">
        <w:rPr>
          <w:rFonts w:ascii="Times New Roman" w:eastAsia="Times New Roman" w:hAnsi="Times New Roman" w:cs="Times New Roman"/>
          <w:spacing w:val="-2"/>
        </w:rPr>
        <w:t>е</w:t>
      </w:r>
      <w:r w:rsidRPr="00FA4612">
        <w:rPr>
          <w:rFonts w:ascii="Times New Roman" w:eastAsia="Times New Roman" w:hAnsi="Times New Roman" w:cs="Times New Roman"/>
          <w:spacing w:val="-1"/>
        </w:rPr>
        <w:t>ни</w:t>
      </w:r>
      <w:r w:rsidRPr="00FA4612">
        <w:rPr>
          <w:rFonts w:ascii="Times New Roman" w:eastAsia="Times New Roman" w:hAnsi="Times New Roman" w:cs="Times New Roman"/>
        </w:rPr>
        <w:t xml:space="preserve">и </w:t>
      </w:r>
      <w:proofErr w:type="spellStart"/>
      <w:r w:rsidRPr="00FA4612">
        <w:rPr>
          <w:rFonts w:ascii="Times New Roman" w:eastAsia="Times New Roman" w:hAnsi="Times New Roman" w:cs="Times New Roman"/>
        </w:rPr>
        <w:t>теори</w:t>
      </w:r>
      <w:r w:rsidRPr="00FA4612">
        <w:rPr>
          <w:rFonts w:ascii="Times New Roman" w:eastAsia="Times New Roman" w:hAnsi="Times New Roman" w:cs="Times New Roman"/>
          <w:spacing w:val="-1"/>
        </w:rPr>
        <w:t>ти</w:t>
      </w:r>
      <w:r w:rsidRPr="00FA4612">
        <w:rPr>
          <w:rFonts w:ascii="Times New Roman" w:eastAsia="Times New Roman" w:hAnsi="Times New Roman" w:cs="Times New Roman"/>
        </w:rPr>
        <w:t>че</w:t>
      </w:r>
      <w:r w:rsidRPr="00FA4612">
        <w:rPr>
          <w:rFonts w:ascii="Times New Roman" w:eastAsia="Times New Roman" w:hAnsi="Times New Roman" w:cs="Times New Roman"/>
          <w:spacing w:val="-2"/>
        </w:rPr>
        <w:t>с</w:t>
      </w:r>
      <w:r w:rsidRPr="00FA4612">
        <w:rPr>
          <w:rFonts w:ascii="Times New Roman" w:eastAsia="Times New Roman" w:hAnsi="Times New Roman" w:cs="Times New Roman"/>
        </w:rPr>
        <w:t>ко</w:t>
      </w:r>
      <w:r w:rsidRPr="00FA4612">
        <w:rPr>
          <w:rFonts w:ascii="Times New Roman" w:eastAsia="Times New Roman" w:hAnsi="Times New Roman" w:cs="Times New Roman"/>
          <w:spacing w:val="-3"/>
        </w:rPr>
        <w:t>г</w:t>
      </w:r>
      <w:r w:rsidRPr="00FA4612">
        <w:rPr>
          <w:rFonts w:ascii="Times New Roman" w:eastAsia="Times New Roman" w:hAnsi="Times New Roman" w:cs="Times New Roman"/>
        </w:rPr>
        <w:t>о</w:t>
      </w:r>
      <w:proofErr w:type="spellEnd"/>
      <w:r w:rsidRPr="00FA4612">
        <w:rPr>
          <w:rFonts w:ascii="Times New Roman" w:eastAsia="Times New Roman" w:hAnsi="Times New Roman" w:cs="Times New Roman"/>
          <w:spacing w:val="57"/>
        </w:rPr>
        <w:t xml:space="preserve"> </w:t>
      </w:r>
      <w:r w:rsidRPr="00FA4612">
        <w:rPr>
          <w:rFonts w:ascii="Times New Roman" w:eastAsia="Times New Roman" w:hAnsi="Times New Roman" w:cs="Times New Roman"/>
          <w:spacing w:val="1"/>
        </w:rPr>
        <w:t>м</w:t>
      </w:r>
      <w:r w:rsidRPr="00FA4612">
        <w:rPr>
          <w:rFonts w:ascii="Times New Roman" w:eastAsia="Times New Roman" w:hAnsi="Times New Roman" w:cs="Times New Roman"/>
        </w:rPr>
        <w:t>а</w:t>
      </w:r>
      <w:r w:rsidRPr="00FA4612">
        <w:rPr>
          <w:rFonts w:ascii="Times New Roman" w:eastAsia="Times New Roman" w:hAnsi="Times New Roman" w:cs="Times New Roman"/>
          <w:spacing w:val="-3"/>
        </w:rPr>
        <w:t>т</w:t>
      </w:r>
      <w:r w:rsidRPr="00FA4612">
        <w:rPr>
          <w:rFonts w:ascii="Times New Roman" w:eastAsia="Times New Roman" w:hAnsi="Times New Roman" w:cs="Times New Roman"/>
        </w:rPr>
        <w:t>ериа</w:t>
      </w:r>
      <w:r w:rsidRPr="00FA4612">
        <w:rPr>
          <w:rFonts w:ascii="Times New Roman" w:eastAsia="Times New Roman" w:hAnsi="Times New Roman" w:cs="Times New Roman"/>
          <w:spacing w:val="-1"/>
        </w:rPr>
        <w:t>л</w:t>
      </w:r>
      <w:r w:rsidRPr="00FA4612">
        <w:rPr>
          <w:rFonts w:ascii="Times New Roman" w:eastAsia="Times New Roman" w:hAnsi="Times New Roman" w:cs="Times New Roman"/>
        </w:rPr>
        <w:t>а</w:t>
      </w:r>
      <w:r w:rsidRPr="00FA4612">
        <w:rPr>
          <w:rFonts w:ascii="Times New Roman" w:eastAsia="Times New Roman" w:hAnsi="Times New Roman" w:cs="Times New Roman"/>
          <w:spacing w:val="58"/>
        </w:rPr>
        <w:t xml:space="preserve"> </w:t>
      </w:r>
      <w:r w:rsidRPr="00FA4612">
        <w:rPr>
          <w:rFonts w:ascii="Times New Roman" w:eastAsia="Times New Roman" w:hAnsi="Times New Roman" w:cs="Times New Roman"/>
        </w:rPr>
        <w:t>в</w:t>
      </w:r>
      <w:r w:rsidRPr="00FA4612">
        <w:rPr>
          <w:rFonts w:ascii="Times New Roman" w:eastAsia="Times New Roman" w:hAnsi="Times New Roman" w:cs="Times New Roman"/>
          <w:spacing w:val="56"/>
        </w:rPr>
        <w:t xml:space="preserve"> </w:t>
      </w:r>
      <w:r w:rsidRPr="00FA4612">
        <w:rPr>
          <w:rFonts w:ascii="Times New Roman" w:eastAsia="Times New Roman" w:hAnsi="Times New Roman" w:cs="Times New Roman"/>
          <w:spacing w:val="1"/>
        </w:rPr>
        <w:t>о</w:t>
      </w:r>
      <w:r w:rsidRPr="00FA4612">
        <w:rPr>
          <w:rFonts w:ascii="Times New Roman" w:eastAsia="Times New Roman" w:hAnsi="Times New Roman" w:cs="Times New Roman"/>
        </w:rPr>
        <w:t>тче</w:t>
      </w:r>
      <w:r w:rsidRPr="00FA4612">
        <w:rPr>
          <w:rFonts w:ascii="Times New Roman" w:eastAsia="Times New Roman" w:hAnsi="Times New Roman" w:cs="Times New Roman"/>
          <w:spacing w:val="-1"/>
        </w:rPr>
        <w:t>т</w:t>
      </w:r>
      <w:r w:rsidRPr="00FA4612">
        <w:rPr>
          <w:rFonts w:ascii="Times New Roman" w:eastAsia="Times New Roman" w:hAnsi="Times New Roman" w:cs="Times New Roman"/>
        </w:rPr>
        <w:t>е</w:t>
      </w:r>
      <w:r w:rsidRPr="00FA4612">
        <w:rPr>
          <w:rFonts w:ascii="Times New Roman" w:eastAsia="Times New Roman" w:hAnsi="Times New Roman" w:cs="Times New Roman"/>
          <w:spacing w:val="58"/>
        </w:rPr>
        <w:t xml:space="preserve"> </w:t>
      </w:r>
      <w:r w:rsidRPr="00FA4612">
        <w:rPr>
          <w:rFonts w:ascii="Times New Roman" w:eastAsia="Times New Roman" w:hAnsi="Times New Roman" w:cs="Times New Roman"/>
        </w:rPr>
        <w:t>до</w:t>
      </w:r>
      <w:r w:rsidRPr="00FA4612">
        <w:rPr>
          <w:rFonts w:ascii="Times New Roman" w:eastAsia="Times New Roman" w:hAnsi="Times New Roman" w:cs="Times New Roman"/>
          <w:spacing w:val="-3"/>
        </w:rPr>
        <w:t>п</w:t>
      </w:r>
      <w:r w:rsidRPr="00FA4612">
        <w:rPr>
          <w:rFonts w:ascii="Times New Roman" w:eastAsia="Times New Roman" w:hAnsi="Times New Roman" w:cs="Times New Roman"/>
        </w:rPr>
        <w:t>уще</w:t>
      </w:r>
      <w:r w:rsidRPr="00FA4612">
        <w:rPr>
          <w:rFonts w:ascii="Times New Roman" w:eastAsia="Times New Roman" w:hAnsi="Times New Roman" w:cs="Times New Roman"/>
          <w:spacing w:val="-1"/>
        </w:rPr>
        <w:t>н</w:t>
      </w:r>
      <w:r w:rsidRPr="00FA4612">
        <w:rPr>
          <w:rFonts w:ascii="Times New Roman" w:eastAsia="Times New Roman" w:hAnsi="Times New Roman" w:cs="Times New Roman"/>
        </w:rPr>
        <w:t>ы</w:t>
      </w:r>
      <w:r w:rsidRPr="00FA4612">
        <w:rPr>
          <w:rFonts w:ascii="Times New Roman" w:eastAsia="Times New Roman" w:hAnsi="Times New Roman" w:cs="Times New Roman"/>
          <w:spacing w:val="57"/>
        </w:rPr>
        <w:t xml:space="preserve"> </w:t>
      </w:r>
      <w:r w:rsidRPr="00FA4612">
        <w:rPr>
          <w:rFonts w:ascii="Times New Roman" w:eastAsia="Times New Roman" w:hAnsi="Times New Roman" w:cs="Times New Roman"/>
        </w:rPr>
        <w:t>не</w:t>
      </w:r>
      <w:r w:rsidRPr="00FA4612">
        <w:rPr>
          <w:rFonts w:ascii="Times New Roman" w:eastAsia="Times New Roman" w:hAnsi="Times New Roman" w:cs="Times New Roman"/>
          <w:spacing w:val="-2"/>
        </w:rPr>
        <w:t>б</w:t>
      </w:r>
      <w:r w:rsidRPr="00FA4612">
        <w:rPr>
          <w:rFonts w:ascii="Times New Roman" w:eastAsia="Times New Roman" w:hAnsi="Times New Roman" w:cs="Times New Roman"/>
        </w:rPr>
        <w:t>ол</w:t>
      </w:r>
      <w:r w:rsidRPr="00FA4612">
        <w:rPr>
          <w:rFonts w:ascii="Times New Roman" w:eastAsia="Times New Roman" w:hAnsi="Times New Roman" w:cs="Times New Roman"/>
          <w:spacing w:val="-1"/>
        </w:rPr>
        <w:t>ь</w:t>
      </w:r>
      <w:r w:rsidRPr="00FA4612">
        <w:rPr>
          <w:rFonts w:ascii="Times New Roman" w:eastAsia="Times New Roman" w:hAnsi="Times New Roman" w:cs="Times New Roman"/>
        </w:rPr>
        <w:t>ш</w:t>
      </w:r>
      <w:r w:rsidRPr="00FA4612">
        <w:rPr>
          <w:rFonts w:ascii="Times New Roman" w:eastAsia="Times New Roman" w:hAnsi="Times New Roman" w:cs="Times New Roman"/>
          <w:spacing w:val="-1"/>
        </w:rPr>
        <w:t>и</w:t>
      </w:r>
      <w:r w:rsidRPr="00FA4612">
        <w:rPr>
          <w:rFonts w:ascii="Times New Roman" w:eastAsia="Times New Roman" w:hAnsi="Times New Roman" w:cs="Times New Roman"/>
        </w:rPr>
        <w:t>е</w:t>
      </w:r>
      <w:r w:rsidRPr="00FA4612">
        <w:rPr>
          <w:rFonts w:ascii="Times New Roman" w:eastAsia="Times New Roman" w:hAnsi="Times New Roman" w:cs="Times New Roman"/>
          <w:spacing w:val="58"/>
        </w:rPr>
        <w:t xml:space="preserve"> </w:t>
      </w:r>
      <w:r w:rsidRPr="00FA4612">
        <w:rPr>
          <w:rFonts w:ascii="Times New Roman" w:eastAsia="Times New Roman" w:hAnsi="Times New Roman" w:cs="Times New Roman"/>
          <w:spacing w:val="-3"/>
        </w:rPr>
        <w:t>п</w:t>
      </w:r>
      <w:r w:rsidRPr="00FA4612">
        <w:rPr>
          <w:rFonts w:ascii="Times New Roman" w:eastAsia="Times New Roman" w:hAnsi="Times New Roman" w:cs="Times New Roman"/>
        </w:rPr>
        <w:t>р</w:t>
      </w:r>
      <w:r w:rsidRPr="00FA4612">
        <w:rPr>
          <w:rFonts w:ascii="Times New Roman" w:eastAsia="Times New Roman" w:hAnsi="Times New Roman" w:cs="Times New Roman"/>
          <w:spacing w:val="7"/>
        </w:rPr>
        <w:t>о</w:t>
      </w:r>
      <w:r w:rsidRPr="00FA4612">
        <w:rPr>
          <w:rFonts w:ascii="Times New Roman" w:eastAsia="Times New Roman" w:hAnsi="Times New Roman" w:cs="Times New Roman"/>
        </w:rPr>
        <w:t>бе</w:t>
      </w:r>
      <w:r w:rsidRPr="00FA4612">
        <w:rPr>
          <w:rFonts w:ascii="Times New Roman" w:eastAsia="Times New Roman" w:hAnsi="Times New Roman" w:cs="Times New Roman"/>
          <w:spacing w:val="-4"/>
        </w:rPr>
        <w:t>л</w:t>
      </w:r>
      <w:r w:rsidRPr="00FA4612">
        <w:rPr>
          <w:rFonts w:ascii="Times New Roman" w:eastAsia="Times New Roman" w:hAnsi="Times New Roman" w:cs="Times New Roman"/>
        </w:rPr>
        <w:t>ы,</w:t>
      </w:r>
      <w:r w:rsidRPr="00FA4612">
        <w:rPr>
          <w:rFonts w:ascii="Times New Roman" w:eastAsia="Times New Roman" w:hAnsi="Times New Roman" w:cs="Times New Roman"/>
          <w:spacing w:val="58"/>
        </w:rPr>
        <w:t xml:space="preserve"> </w:t>
      </w:r>
      <w:r w:rsidRPr="00FA4612">
        <w:rPr>
          <w:rFonts w:ascii="Times New Roman" w:eastAsia="Times New Roman" w:hAnsi="Times New Roman" w:cs="Times New Roman"/>
        </w:rPr>
        <w:t>не</w:t>
      </w:r>
      <w:r w:rsidRPr="00FA4612">
        <w:rPr>
          <w:rFonts w:ascii="Times New Roman" w:eastAsia="Times New Roman" w:hAnsi="Times New Roman" w:cs="Times New Roman"/>
          <w:spacing w:val="58"/>
        </w:rPr>
        <w:t xml:space="preserve"> </w:t>
      </w:r>
      <w:r w:rsidRPr="00FA4612">
        <w:rPr>
          <w:rFonts w:ascii="Times New Roman" w:eastAsia="Times New Roman" w:hAnsi="Times New Roman" w:cs="Times New Roman"/>
        </w:rPr>
        <w:t>исказ</w:t>
      </w:r>
      <w:r w:rsidRPr="00FA4612">
        <w:rPr>
          <w:rFonts w:ascii="Times New Roman" w:eastAsia="Times New Roman" w:hAnsi="Times New Roman" w:cs="Times New Roman"/>
          <w:spacing w:val="-1"/>
        </w:rPr>
        <w:t>и</w:t>
      </w:r>
      <w:r w:rsidRPr="00FA4612">
        <w:rPr>
          <w:rFonts w:ascii="Times New Roman" w:eastAsia="Times New Roman" w:hAnsi="Times New Roman" w:cs="Times New Roman"/>
          <w:spacing w:val="-3"/>
        </w:rPr>
        <w:t>в</w:t>
      </w:r>
      <w:r w:rsidRPr="00FA4612">
        <w:rPr>
          <w:rFonts w:ascii="Times New Roman" w:eastAsia="Times New Roman" w:hAnsi="Times New Roman" w:cs="Times New Roman"/>
        </w:rPr>
        <w:t>ш</w:t>
      </w:r>
      <w:r w:rsidRPr="00FA4612">
        <w:rPr>
          <w:rFonts w:ascii="Times New Roman" w:eastAsia="Times New Roman" w:hAnsi="Times New Roman" w:cs="Times New Roman"/>
          <w:spacing w:val="-1"/>
        </w:rPr>
        <w:t>и</w:t>
      </w:r>
      <w:r w:rsidRPr="00FA4612">
        <w:rPr>
          <w:rFonts w:ascii="Times New Roman" w:eastAsia="Times New Roman" w:hAnsi="Times New Roman" w:cs="Times New Roman"/>
        </w:rPr>
        <w:t>е лог</w:t>
      </w:r>
      <w:r w:rsidRPr="00FA4612">
        <w:rPr>
          <w:rFonts w:ascii="Times New Roman" w:eastAsia="Times New Roman" w:hAnsi="Times New Roman" w:cs="Times New Roman"/>
          <w:spacing w:val="-1"/>
        </w:rPr>
        <w:t>и</w:t>
      </w:r>
      <w:r w:rsidRPr="00FA4612">
        <w:rPr>
          <w:rFonts w:ascii="Times New Roman" w:eastAsia="Times New Roman" w:hAnsi="Times New Roman" w:cs="Times New Roman"/>
        </w:rPr>
        <w:t>чес</w:t>
      </w:r>
      <w:r w:rsidRPr="00FA4612">
        <w:rPr>
          <w:rFonts w:ascii="Times New Roman" w:eastAsia="Times New Roman" w:hAnsi="Times New Roman" w:cs="Times New Roman"/>
          <w:spacing w:val="-3"/>
        </w:rPr>
        <w:t>к</w:t>
      </w:r>
      <w:r w:rsidRPr="00FA4612">
        <w:rPr>
          <w:rFonts w:ascii="Times New Roman" w:eastAsia="Times New Roman" w:hAnsi="Times New Roman" w:cs="Times New Roman"/>
        </w:rPr>
        <w:t xml:space="preserve">ого и </w:t>
      </w:r>
      <w:r w:rsidRPr="00FA4612">
        <w:rPr>
          <w:rFonts w:ascii="Times New Roman" w:eastAsia="Times New Roman" w:hAnsi="Times New Roman" w:cs="Times New Roman"/>
          <w:spacing w:val="-2"/>
        </w:rPr>
        <w:t>и</w:t>
      </w:r>
      <w:r w:rsidRPr="00FA4612">
        <w:rPr>
          <w:rFonts w:ascii="Times New Roman" w:eastAsia="Times New Roman" w:hAnsi="Times New Roman" w:cs="Times New Roman"/>
          <w:spacing w:val="-1"/>
        </w:rPr>
        <w:t>н</w:t>
      </w:r>
      <w:r w:rsidRPr="00FA4612">
        <w:rPr>
          <w:rFonts w:ascii="Times New Roman" w:eastAsia="Times New Roman" w:hAnsi="Times New Roman" w:cs="Times New Roman"/>
        </w:rPr>
        <w:t>ф</w:t>
      </w:r>
      <w:r w:rsidRPr="00FA4612">
        <w:rPr>
          <w:rFonts w:ascii="Times New Roman" w:eastAsia="Times New Roman" w:hAnsi="Times New Roman" w:cs="Times New Roman"/>
          <w:spacing w:val="-1"/>
        </w:rPr>
        <w:t>ор</w:t>
      </w:r>
      <w:r w:rsidRPr="00FA4612">
        <w:rPr>
          <w:rFonts w:ascii="Times New Roman" w:eastAsia="Times New Roman" w:hAnsi="Times New Roman" w:cs="Times New Roman"/>
        </w:rPr>
        <w:t>ма</w:t>
      </w:r>
      <w:r w:rsidRPr="00FA4612">
        <w:rPr>
          <w:rFonts w:ascii="Times New Roman" w:eastAsia="Times New Roman" w:hAnsi="Times New Roman" w:cs="Times New Roman"/>
          <w:spacing w:val="-1"/>
        </w:rPr>
        <w:t>ци</w:t>
      </w:r>
      <w:r w:rsidRPr="00FA4612">
        <w:rPr>
          <w:rFonts w:ascii="Times New Roman" w:eastAsia="Times New Roman" w:hAnsi="Times New Roman" w:cs="Times New Roman"/>
        </w:rPr>
        <w:t>о</w:t>
      </w:r>
      <w:r w:rsidRPr="00FA4612">
        <w:rPr>
          <w:rFonts w:ascii="Times New Roman" w:eastAsia="Times New Roman" w:hAnsi="Times New Roman" w:cs="Times New Roman"/>
          <w:spacing w:val="-1"/>
        </w:rPr>
        <w:t>н</w:t>
      </w:r>
      <w:r w:rsidRPr="00FA4612">
        <w:rPr>
          <w:rFonts w:ascii="Times New Roman" w:eastAsia="Times New Roman" w:hAnsi="Times New Roman" w:cs="Times New Roman"/>
          <w:spacing w:val="-3"/>
        </w:rPr>
        <w:t>н</w:t>
      </w:r>
      <w:r w:rsidRPr="00FA4612">
        <w:rPr>
          <w:rFonts w:ascii="Times New Roman" w:eastAsia="Times New Roman" w:hAnsi="Times New Roman" w:cs="Times New Roman"/>
        </w:rPr>
        <w:t xml:space="preserve">ого </w:t>
      </w:r>
      <w:r w:rsidRPr="00FA4612">
        <w:rPr>
          <w:rFonts w:ascii="Times New Roman" w:eastAsia="Times New Roman" w:hAnsi="Times New Roman" w:cs="Times New Roman"/>
          <w:spacing w:val="-2"/>
        </w:rPr>
        <w:t>с</w:t>
      </w:r>
      <w:r w:rsidRPr="00FA4612">
        <w:rPr>
          <w:rFonts w:ascii="Times New Roman" w:eastAsia="Times New Roman" w:hAnsi="Times New Roman" w:cs="Times New Roman"/>
        </w:rPr>
        <w:t>о</w:t>
      </w:r>
      <w:r w:rsidRPr="00FA4612">
        <w:rPr>
          <w:rFonts w:ascii="Times New Roman" w:eastAsia="Times New Roman" w:hAnsi="Times New Roman" w:cs="Times New Roman"/>
          <w:spacing w:val="-1"/>
        </w:rPr>
        <w:t>д</w:t>
      </w:r>
      <w:r w:rsidRPr="00FA4612">
        <w:rPr>
          <w:rFonts w:ascii="Times New Roman" w:eastAsia="Times New Roman" w:hAnsi="Times New Roman" w:cs="Times New Roman"/>
        </w:rPr>
        <w:t>е</w:t>
      </w:r>
      <w:r w:rsidRPr="00FA4612">
        <w:rPr>
          <w:rFonts w:ascii="Times New Roman" w:eastAsia="Times New Roman" w:hAnsi="Times New Roman" w:cs="Times New Roman"/>
          <w:spacing w:val="-1"/>
        </w:rPr>
        <w:t>р</w:t>
      </w:r>
      <w:r w:rsidRPr="00FA4612">
        <w:rPr>
          <w:rFonts w:ascii="Times New Roman" w:eastAsia="Times New Roman" w:hAnsi="Times New Roman" w:cs="Times New Roman"/>
        </w:rPr>
        <w:t>ж</w:t>
      </w:r>
      <w:r w:rsidRPr="00FA4612">
        <w:rPr>
          <w:rFonts w:ascii="Times New Roman" w:eastAsia="Times New Roman" w:hAnsi="Times New Roman" w:cs="Times New Roman"/>
          <w:spacing w:val="-3"/>
        </w:rPr>
        <w:t>а</w:t>
      </w:r>
      <w:r w:rsidRPr="00FA4612">
        <w:rPr>
          <w:rFonts w:ascii="Times New Roman" w:eastAsia="Times New Roman" w:hAnsi="Times New Roman" w:cs="Times New Roman"/>
          <w:spacing w:val="-1"/>
        </w:rPr>
        <w:t>ни</w:t>
      </w:r>
      <w:r w:rsidRPr="00FA4612">
        <w:rPr>
          <w:rFonts w:ascii="Times New Roman" w:eastAsia="Times New Roman" w:hAnsi="Times New Roman" w:cs="Times New Roman"/>
        </w:rPr>
        <w:t>я</w:t>
      </w:r>
      <w:r w:rsidRPr="00FA4612">
        <w:rPr>
          <w:rFonts w:ascii="Times New Roman" w:eastAsia="Times New Roman" w:hAnsi="Times New Roman" w:cs="Times New Roman"/>
          <w:w w:val="101"/>
        </w:rPr>
        <w:t>;</w:t>
      </w:r>
    </w:p>
    <w:p w:rsidR="00FA4612" w:rsidRPr="00FA4612" w:rsidRDefault="00FA4612" w:rsidP="00DF7387">
      <w:pPr>
        <w:pStyle w:val="afb"/>
        <w:numPr>
          <w:ilvl w:val="0"/>
          <w:numId w:val="12"/>
        </w:numPr>
        <w:tabs>
          <w:tab w:val="left" w:pos="1240"/>
          <w:tab w:val="left" w:pos="1852"/>
          <w:tab w:val="left" w:pos="2672"/>
          <w:tab w:val="left" w:pos="3032"/>
          <w:tab w:val="left" w:pos="4176"/>
          <w:tab w:val="left" w:pos="5361"/>
          <w:tab w:val="left" w:pos="7706"/>
          <w:tab w:val="left" w:pos="9241"/>
        </w:tabs>
        <w:spacing w:line="239" w:lineRule="auto"/>
        <w:ind w:right="86"/>
        <w:rPr>
          <w:rFonts w:ascii="Times New Roman" w:eastAsia="Times New Roman" w:hAnsi="Times New Roman" w:cs="Times New Roman"/>
          <w:w w:val="101"/>
        </w:rPr>
      </w:pPr>
      <w:r w:rsidRPr="00FA4612">
        <w:rPr>
          <w:rFonts w:ascii="Times New Roman" w:eastAsia="Times New Roman" w:hAnsi="Times New Roman" w:cs="Times New Roman"/>
          <w:spacing w:val="1"/>
        </w:rPr>
        <w:t>о</w:t>
      </w:r>
      <w:r w:rsidRPr="00FA4612">
        <w:rPr>
          <w:rFonts w:ascii="Times New Roman" w:eastAsia="Times New Roman" w:hAnsi="Times New Roman" w:cs="Times New Roman"/>
        </w:rPr>
        <w:t>це</w:t>
      </w:r>
      <w:r w:rsidRPr="00FA4612">
        <w:rPr>
          <w:rFonts w:ascii="Times New Roman" w:eastAsia="Times New Roman" w:hAnsi="Times New Roman" w:cs="Times New Roman"/>
          <w:spacing w:val="-2"/>
        </w:rPr>
        <w:t>н</w:t>
      </w:r>
      <w:r w:rsidRPr="00FA4612">
        <w:rPr>
          <w:rFonts w:ascii="Times New Roman" w:eastAsia="Times New Roman" w:hAnsi="Times New Roman" w:cs="Times New Roman"/>
        </w:rPr>
        <w:t>ка</w:t>
      </w:r>
      <w:r w:rsidRPr="00FA4612">
        <w:rPr>
          <w:rFonts w:ascii="Times New Roman" w:eastAsia="Times New Roman" w:hAnsi="Times New Roman" w:cs="Times New Roman"/>
          <w:spacing w:val="18"/>
        </w:rPr>
        <w:t xml:space="preserve"> </w:t>
      </w:r>
      <w:r w:rsidRPr="00FA4612">
        <w:rPr>
          <w:rFonts w:ascii="Times New Roman" w:eastAsia="Times New Roman" w:hAnsi="Times New Roman" w:cs="Times New Roman"/>
          <w:spacing w:val="-3"/>
        </w:rPr>
        <w:t>«</w:t>
      </w:r>
      <w:r w:rsidRPr="00FA4612">
        <w:rPr>
          <w:rFonts w:ascii="Times New Roman" w:eastAsia="Times New Roman" w:hAnsi="Times New Roman" w:cs="Times New Roman"/>
        </w:rPr>
        <w:t>удов</w:t>
      </w:r>
      <w:r w:rsidRPr="00FA4612">
        <w:rPr>
          <w:rFonts w:ascii="Times New Roman" w:eastAsia="Times New Roman" w:hAnsi="Times New Roman" w:cs="Times New Roman"/>
          <w:spacing w:val="-1"/>
        </w:rPr>
        <w:t>л</w:t>
      </w:r>
      <w:r w:rsidRPr="00FA4612">
        <w:rPr>
          <w:rFonts w:ascii="Times New Roman" w:eastAsia="Times New Roman" w:hAnsi="Times New Roman" w:cs="Times New Roman"/>
        </w:rPr>
        <w:t>е</w:t>
      </w:r>
      <w:r w:rsidRPr="00FA4612">
        <w:rPr>
          <w:rFonts w:ascii="Times New Roman" w:eastAsia="Times New Roman" w:hAnsi="Times New Roman" w:cs="Times New Roman"/>
          <w:spacing w:val="-1"/>
        </w:rPr>
        <w:t>т</w:t>
      </w:r>
      <w:r w:rsidRPr="00FA4612">
        <w:rPr>
          <w:rFonts w:ascii="Times New Roman" w:eastAsia="Times New Roman" w:hAnsi="Times New Roman" w:cs="Times New Roman"/>
        </w:rPr>
        <w:t>в</w:t>
      </w:r>
      <w:r w:rsidRPr="00FA4612">
        <w:rPr>
          <w:rFonts w:ascii="Times New Roman" w:eastAsia="Times New Roman" w:hAnsi="Times New Roman" w:cs="Times New Roman"/>
          <w:spacing w:val="-2"/>
        </w:rPr>
        <w:t>о</w:t>
      </w:r>
      <w:r w:rsidRPr="00FA4612">
        <w:rPr>
          <w:rFonts w:ascii="Times New Roman" w:eastAsia="Times New Roman" w:hAnsi="Times New Roman" w:cs="Times New Roman"/>
        </w:rPr>
        <w:t>р</w:t>
      </w:r>
      <w:r w:rsidRPr="00FA4612">
        <w:rPr>
          <w:rFonts w:ascii="Times New Roman" w:eastAsia="Times New Roman" w:hAnsi="Times New Roman" w:cs="Times New Roman"/>
          <w:spacing w:val="-1"/>
        </w:rPr>
        <w:t>и</w:t>
      </w:r>
      <w:r w:rsidRPr="00FA4612">
        <w:rPr>
          <w:rFonts w:ascii="Times New Roman" w:eastAsia="Times New Roman" w:hAnsi="Times New Roman" w:cs="Times New Roman"/>
        </w:rPr>
        <w:t>те</w:t>
      </w:r>
      <w:r w:rsidRPr="00FA4612">
        <w:rPr>
          <w:rFonts w:ascii="Times New Roman" w:eastAsia="Times New Roman" w:hAnsi="Times New Roman" w:cs="Times New Roman"/>
          <w:spacing w:val="-2"/>
        </w:rPr>
        <w:t>л</w:t>
      </w:r>
      <w:r w:rsidRPr="00FA4612">
        <w:rPr>
          <w:rFonts w:ascii="Times New Roman" w:eastAsia="Times New Roman" w:hAnsi="Times New Roman" w:cs="Times New Roman"/>
        </w:rPr>
        <w:t>ь</w:t>
      </w:r>
      <w:r w:rsidRPr="00FA4612">
        <w:rPr>
          <w:rFonts w:ascii="Times New Roman" w:eastAsia="Times New Roman" w:hAnsi="Times New Roman" w:cs="Times New Roman"/>
          <w:spacing w:val="-2"/>
        </w:rPr>
        <w:t>н</w:t>
      </w:r>
      <w:r w:rsidRPr="00FA4612">
        <w:rPr>
          <w:rFonts w:ascii="Times New Roman" w:eastAsia="Times New Roman" w:hAnsi="Times New Roman" w:cs="Times New Roman"/>
        </w:rPr>
        <w:t>о»</w:t>
      </w:r>
      <w:r w:rsidRPr="00FA4612">
        <w:rPr>
          <w:rFonts w:ascii="Times New Roman" w:eastAsia="Times New Roman" w:hAnsi="Times New Roman" w:cs="Times New Roman"/>
          <w:spacing w:val="15"/>
        </w:rPr>
        <w:t xml:space="preserve"> </w:t>
      </w:r>
      <w:r w:rsidRPr="00FA4612">
        <w:rPr>
          <w:rFonts w:ascii="Times New Roman" w:eastAsia="Times New Roman" w:hAnsi="Times New Roman" w:cs="Times New Roman"/>
        </w:rPr>
        <w:t>обучаю</w:t>
      </w:r>
      <w:r w:rsidRPr="00FA4612">
        <w:rPr>
          <w:rFonts w:ascii="Times New Roman" w:eastAsia="Times New Roman" w:hAnsi="Times New Roman" w:cs="Times New Roman"/>
          <w:spacing w:val="-3"/>
        </w:rPr>
        <w:t>щ</w:t>
      </w:r>
      <w:r w:rsidRPr="00FA4612">
        <w:rPr>
          <w:rFonts w:ascii="Times New Roman" w:eastAsia="Times New Roman" w:hAnsi="Times New Roman" w:cs="Times New Roman"/>
        </w:rPr>
        <w:t>е</w:t>
      </w:r>
      <w:r w:rsidRPr="00FA4612">
        <w:rPr>
          <w:rFonts w:ascii="Times New Roman" w:eastAsia="Times New Roman" w:hAnsi="Times New Roman" w:cs="Times New Roman"/>
          <w:spacing w:val="-1"/>
        </w:rPr>
        <w:t>м</w:t>
      </w:r>
      <w:r w:rsidRPr="00FA4612">
        <w:rPr>
          <w:rFonts w:ascii="Times New Roman" w:eastAsia="Times New Roman" w:hAnsi="Times New Roman" w:cs="Times New Roman"/>
        </w:rPr>
        <w:t>уся,</w:t>
      </w:r>
      <w:r w:rsidRPr="00FA4612">
        <w:rPr>
          <w:rFonts w:ascii="Times New Roman" w:eastAsia="Times New Roman" w:hAnsi="Times New Roman" w:cs="Times New Roman"/>
          <w:spacing w:val="17"/>
        </w:rPr>
        <w:t xml:space="preserve"> </w:t>
      </w:r>
      <w:r w:rsidRPr="00FA4612">
        <w:rPr>
          <w:rFonts w:ascii="Times New Roman" w:eastAsia="Times New Roman" w:hAnsi="Times New Roman" w:cs="Times New Roman"/>
        </w:rPr>
        <w:t>если</w:t>
      </w:r>
      <w:r w:rsidRPr="00FA4612">
        <w:rPr>
          <w:rFonts w:ascii="Times New Roman" w:eastAsia="Times New Roman" w:hAnsi="Times New Roman" w:cs="Times New Roman"/>
          <w:spacing w:val="16"/>
        </w:rPr>
        <w:t xml:space="preserve"> </w:t>
      </w:r>
      <w:r w:rsidRPr="00FA4612">
        <w:rPr>
          <w:rFonts w:ascii="Times New Roman" w:eastAsia="Times New Roman" w:hAnsi="Times New Roman" w:cs="Times New Roman"/>
          <w:spacing w:val="1"/>
        </w:rPr>
        <w:t>о</w:t>
      </w:r>
      <w:r w:rsidRPr="00FA4612">
        <w:rPr>
          <w:rFonts w:ascii="Times New Roman" w:eastAsia="Times New Roman" w:hAnsi="Times New Roman" w:cs="Times New Roman"/>
        </w:rPr>
        <w:t>н</w:t>
      </w:r>
      <w:r w:rsidRPr="00FA4612">
        <w:rPr>
          <w:rFonts w:ascii="Times New Roman" w:eastAsia="Times New Roman" w:hAnsi="Times New Roman" w:cs="Times New Roman"/>
          <w:spacing w:val="18"/>
        </w:rPr>
        <w:t xml:space="preserve"> </w:t>
      </w:r>
      <w:r w:rsidRPr="00FA4612">
        <w:rPr>
          <w:rFonts w:ascii="Times New Roman" w:eastAsia="Times New Roman" w:hAnsi="Times New Roman" w:cs="Times New Roman"/>
        </w:rPr>
        <w:t>зна</w:t>
      </w:r>
      <w:r w:rsidRPr="00FA4612">
        <w:rPr>
          <w:rFonts w:ascii="Times New Roman" w:eastAsia="Times New Roman" w:hAnsi="Times New Roman" w:cs="Times New Roman"/>
          <w:spacing w:val="-1"/>
        </w:rPr>
        <w:t>е</w:t>
      </w:r>
      <w:r w:rsidRPr="00FA4612">
        <w:rPr>
          <w:rFonts w:ascii="Times New Roman" w:eastAsia="Times New Roman" w:hAnsi="Times New Roman" w:cs="Times New Roman"/>
        </w:rPr>
        <w:t>т</w:t>
      </w:r>
      <w:r w:rsidRPr="00FA4612">
        <w:rPr>
          <w:rFonts w:ascii="Times New Roman" w:eastAsia="Times New Roman" w:hAnsi="Times New Roman" w:cs="Times New Roman"/>
          <w:spacing w:val="15"/>
        </w:rPr>
        <w:t xml:space="preserve"> </w:t>
      </w:r>
      <w:r w:rsidRPr="00FA4612">
        <w:rPr>
          <w:rFonts w:ascii="Times New Roman" w:eastAsia="Times New Roman" w:hAnsi="Times New Roman" w:cs="Times New Roman"/>
          <w:spacing w:val="-1"/>
        </w:rPr>
        <w:t>б</w:t>
      </w:r>
      <w:r w:rsidRPr="00FA4612">
        <w:rPr>
          <w:rFonts w:ascii="Times New Roman" w:eastAsia="Times New Roman" w:hAnsi="Times New Roman" w:cs="Times New Roman"/>
        </w:rPr>
        <w:t>аз</w:t>
      </w:r>
      <w:r w:rsidRPr="00FA4612">
        <w:rPr>
          <w:rFonts w:ascii="Times New Roman" w:eastAsia="Times New Roman" w:hAnsi="Times New Roman" w:cs="Times New Roman"/>
          <w:spacing w:val="1"/>
        </w:rPr>
        <w:t>о</w:t>
      </w:r>
      <w:r w:rsidRPr="00FA4612">
        <w:rPr>
          <w:rFonts w:ascii="Times New Roman" w:eastAsia="Times New Roman" w:hAnsi="Times New Roman" w:cs="Times New Roman"/>
        </w:rPr>
        <w:t>вые</w:t>
      </w:r>
      <w:r w:rsidRPr="00FA4612">
        <w:rPr>
          <w:rFonts w:ascii="Times New Roman" w:eastAsia="Times New Roman" w:hAnsi="Times New Roman" w:cs="Times New Roman"/>
          <w:spacing w:val="17"/>
        </w:rPr>
        <w:t xml:space="preserve"> </w:t>
      </w:r>
      <w:r w:rsidRPr="00FA4612">
        <w:rPr>
          <w:rFonts w:ascii="Times New Roman" w:eastAsia="Times New Roman" w:hAnsi="Times New Roman" w:cs="Times New Roman"/>
        </w:rPr>
        <w:t>эл</w:t>
      </w:r>
      <w:r w:rsidRPr="00FA4612">
        <w:rPr>
          <w:rFonts w:ascii="Times New Roman" w:eastAsia="Times New Roman" w:hAnsi="Times New Roman" w:cs="Times New Roman"/>
          <w:spacing w:val="-3"/>
        </w:rPr>
        <w:t>е</w:t>
      </w:r>
      <w:r w:rsidRPr="00FA4612">
        <w:rPr>
          <w:rFonts w:ascii="Times New Roman" w:eastAsia="Times New Roman" w:hAnsi="Times New Roman" w:cs="Times New Roman"/>
        </w:rPr>
        <w:t>ме</w:t>
      </w:r>
      <w:r w:rsidRPr="00FA4612">
        <w:rPr>
          <w:rFonts w:ascii="Times New Roman" w:eastAsia="Times New Roman" w:hAnsi="Times New Roman" w:cs="Times New Roman"/>
          <w:spacing w:val="-1"/>
        </w:rPr>
        <w:t>нт</w:t>
      </w:r>
      <w:r w:rsidRPr="00FA4612">
        <w:rPr>
          <w:rFonts w:ascii="Times New Roman" w:eastAsia="Times New Roman" w:hAnsi="Times New Roman" w:cs="Times New Roman"/>
        </w:rPr>
        <w:t>ы с</w:t>
      </w:r>
      <w:r w:rsidRPr="00FA4612">
        <w:rPr>
          <w:rFonts w:ascii="Times New Roman" w:eastAsia="Times New Roman" w:hAnsi="Times New Roman" w:cs="Times New Roman"/>
          <w:spacing w:val="-1"/>
        </w:rPr>
        <w:t>и</w:t>
      </w:r>
      <w:r w:rsidRPr="00FA4612">
        <w:rPr>
          <w:rFonts w:ascii="Times New Roman" w:eastAsia="Times New Roman" w:hAnsi="Times New Roman" w:cs="Times New Roman"/>
        </w:rPr>
        <w:t>с</w:t>
      </w:r>
      <w:r w:rsidRPr="00FA4612">
        <w:rPr>
          <w:rFonts w:ascii="Times New Roman" w:eastAsia="Times New Roman" w:hAnsi="Times New Roman" w:cs="Times New Roman"/>
          <w:spacing w:val="-1"/>
        </w:rPr>
        <w:t>т</w:t>
      </w:r>
      <w:r w:rsidRPr="00FA4612">
        <w:rPr>
          <w:rFonts w:ascii="Times New Roman" w:eastAsia="Times New Roman" w:hAnsi="Times New Roman" w:cs="Times New Roman"/>
        </w:rPr>
        <w:t>ем г</w:t>
      </w:r>
      <w:r w:rsidRPr="00FA4612">
        <w:rPr>
          <w:rFonts w:ascii="Times New Roman" w:eastAsia="Times New Roman" w:hAnsi="Times New Roman" w:cs="Times New Roman"/>
          <w:spacing w:val="-1"/>
        </w:rPr>
        <w:t>а</w:t>
      </w:r>
      <w:r w:rsidRPr="00FA4612">
        <w:rPr>
          <w:rFonts w:ascii="Times New Roman" w:eastAsia="Times New Roman" w:hAnsi="Times New Roman" w:cs="Times New Roman"/>
        </w:rPr>
        <w:t>з</w:t>
      </w:r>
      <w:r w:rsidRPr="00FA4612">
        <w:rPr>
          <w:rFonts w:ascii="Times New Roman" w:eastAsia="Times New Roman" w:hAnsi="Times New Roman" w:cs="Times New Roman"/>
          <w:spacing w:val="-1"/>
        </w:rPr>
        <w:t>о</w:t>
      </w:r>
      <w:r w:rsidRPr="00FA4612">
        <w:rPr>
          <w:rFonts w:ascii="Times New Roman" w:eastAsia="Times New Roman" w:hAnsi="Times New Roman" w:cs="Times New Roman"/>
        </w:rPr>
        <w:t>рас</w:t>
      </w:r>
      <w:r w:rsidRPr="00FA4612">
        <w:rPr>
          <w:rFonts w:ascii="Times New Roman" w:eastAsia="Times New Roman" w:hAnsi="Times New Roman" w:cs="Times New Roman"/>
          <w:spacing w:val="-3"/>
        </w:rPr>
        <w:t>п</w:t>
      </w:r>
      <w:r w:rsidRPr="00FA4612">
        <w:rPr>
          <w:rFonts w:ascii="Times New Roman" w:eastAsia="Times New Roman" w:hAnsi="Times New Roman" w:cs="Times New Roman"/>
        </w:rPr>
        <w:t>ре</w:t>
      </w:r>
      <w:r w:rsidRPr="00FA4612">
        <w:rPr>
          <w:rFonts w:ascii="Times New Roman" w:eastAsia="Times New Roman" w:hAnsi="Times New Roman" w:cs="Times New Roman"/>
          <w:spacing w:val="-1"/>
        </w:rPr>
        <w:t>д</w:t>
      </w:r>
      <w:r w:rsidRPr="00FA4612">
        <w:rPr>
          <w:rFonts w:ascii="Times New Roman" w:eastAsia="Times New Roman" w:hAnsi="Times New Roman" w:cs="Times New Roman"/>
          <w:spacing w:val="-3"/>
        </w:rPr>
        <w:t>е</w:t>
      </w:r>
      <w:r w:rsidRPr="00FA4612">
        <w:rPr>
          <w:rFonts w:ascii="Times New Roman" w:eastAsia="Times New Roman" w:hAnsi="Times New Roman" w:cs="Times New Roman"/>
          <w:spacing w:val="-1"/>
        </w:rPr>
        <w:t>л</w:t>
      </w:r>
      <w:r w:rsidRPr="00FA4612">
        <w:rPr>
          <w:rFonts w:ascii="Times New Roman" w:eastAsia="Times New Roman" w:hAnsi="Times New Roman" w:cs="Times New Roman"/>
        </w:rPr>
        <w:t>е</w:t>
      </w:r>
      <w:r w:rsidRPr="00FA4612">
        <w:rPr>
          <w:rFonts w:ascii="Times New Roman" w:eastAsia="Times New Roman" w:hAnsi="Times New Roman" w:cs="Times New Roman"/>
          <w:spacing w:val="-1"/>
        </w:rPr>
        <w:t>ни</w:t>
      </w:r>
      <w:r w:rsidRPr="00FA4612">
        <w:rPr>
          <w:rFonts w:ascii="Times New Roman" w:eastAsia="Times New Roman" w:hAnsi="Times New Roman" w:cs="Times New Roman"/>
        </w:rPr>
        <w:t xml:space="preserve">я и </w:t>
      </w:r>
      <w:proofErr w:type="spellStart"/>
      <w:r w:rsidRPr="00FA4612">
        <w:rPr>
          <w:rFonts w:ascii="Times New Roman" w:eastAsia="Times New Roman" w:hAnsi="Times New Roman" w:cs="Times New Roman"/>
        </w:rPr>
        <w:t>г</w:t>
      </w:r>
      <w:r w:rsidRPr="00FA4612">
        <w:rPr>
          <w:rFonts w:ascii="Times New Roman" w:eastAsia="Times New Roman" w:hAnsi="Times New Roman" w:cs="Times New Roman"/>
          <w:spacing w:val="-1"/>
        </w:rPr>
        <w:t>а</w:t>
      </w:r>
      <w:r w:rsidRPr="00FA4612">
        <w:rPr>
          <w:rFonts w:ascii="Times New Roman" w:eastAsia="Times New Roman" w:hAnsi="Times New Roman" w:cs="Times New Roman"/>
        </w:rPr>
        <w:t>зопо</w:t>
      </w:r>
      <w:r w:rsidRPr="00FA4612">
        <w:rPr>
          <w:rFonts w:ascii="Times New Roman" w:eastAsia="Times New Roman" w:hAnsi="Times New Roman" w:cs="Times New Roman"/>
          <w:spacing w:val="-2"/>
        </w:rPr>
        <w:t>т</w:t>
      </w:r>
      <w:r w:rsidRPr="00FA4612">
        <w:rPr>
          <w:rFonts w:ascii="Times New Roman" w:eastAsia="Times New Roman" w:hAnsi="Times New Roman" w:cs="Times New Roman"/>
        </w:rPr>
        <w:t>ре</w:t>
      </w:r>
      <w:r w:rsidRPr="00FA4612">
        <w:rPr>
          <w:rFonts w:ascii="Times New Roman" w:eastAsia="Times New Roman" w:hAnsi="Times New Roman" w:cs="Times New Roman"/>
          <w:spacing w:val="-1"/>
        </w:rPr>
        <w:t>б</w:t>
      </w:r>
      <w:r w:rsidRPr="00FA4612">
        <w:rPr>
          <w:rFonts w:ascii="Times New Roman" w:eastAsia="Times New Roman" w:hAnsi="Times New Roman" w:cs="Times New Roman"/>
          <w:spacing w:val="-3"/>
        </w:rPr>
        <w:t>л</w:t>
      </w:r>
      <w:r w:rsidRPr="00FA4612">
        <w:rPr>
          <w:rFonts w:ascii="Times New Roman" w:eastAsia="Times New Roman" w:hAnsi="Times New Roman" w:cs="Times New Roman"/>
        </w:rPr>
        <w:t>е</w:t>
      </w:r>
      <w:r w:rsidRPr="00FA4612">
        <w:rPr>
          <w:rFonts w:ascii="Times New Roman" w:eastAsia="Times New Roman" w:hAnsi="Times New Roman" w:cs="Times New Roman"/>
          <w:spacing w:val="-2"/>
        </w:rPr>
        <w:t>н</w:t>
      </w:r>
      <w:r w:rsidRPr="00FA4612">
        <w:rPr>
          <w:rFonts w:ascii="Times New Roman" w:eastAsia="Times New Roman" w:hAnsi="Times New Roman" w:cs="Times New Roman"/>
          <w:spacing w:val="-1"/>
        </w:rPr>
        <w:t>и</w:t>
      </w:r>
      <w:r w:rsidRPr="00FA4612">
        <w:rPr>
          <w:rFonts w:ascii="Times New Roman" w:eastAsia="Times New Roman" w:hAnsi="Times New Roman" w:cs="Times New Roman"/>
        </w:rPr>
        <w:t>я</w:t>
      </w:r>
      <w:proofErr w:type="spellEnd"/>
      <w:r w:rsidRPr="00FA4612">
        <w:rPr>
          <w:rFonts w:ascii="Times New Roman" w:eastAsia="Times New Roman" w:hAnsi="Times New Roman" w:cs="Times New Roman"/>
        </w:rPr>
        <w:t xml:space="preserve"> и</w:t>
      </w:r>
      <w:r w:rsidRPr="00FA4612">
        <w:rPr>
          <w:rFonts w:ascii="Times New Roman" w:eastAsia="Times New Roman" w:hAnsi="Times New Roman" w:cs="Times New Roman"/>
          <w:spacing w:val="-1"/>
        </w:rPr>
        <w:t xml:space="preserve"> и</w:t>
      </w:r>
      <w:r w:rsidRPr="00FA4612">
        <w:rPr>
          <w:rFonts w:ascii="Times New Roman" w:eastAsia="Times New Roman" w:hAnsi="Times New Roman" w:cs="Times New Roman"/>
        </w:rPr>
        <w:t>х услов</w:t>
      </w:r>
      <w:r w:rsidRPr="00FA4612">
        <w:rPr>
          <w:rFonts w:ascii="Times New Roman" w:eastAsia="Times New Roman" w:hAnsi="Times New Roman" w:cs="Times New Roman"/>
          <w:spacing w:val="-1"/>
        </w:rPr>
        <w:t>н</w:t>
      </w:r>
      <w:r w:rsidRPr="00FA4612">
        <w:rPr>
          <w:rFonts w:ascii="Times New Roman" w:eastAsia="Times New Roman" w:hAnsi="Times New Roman" w:cs="Times New Roman"/>
        </w:rPr>
        <w:t>ые о</w:t>
      </w:r>
      <w:r w:rsidRPr="00FA4612">
        <w:rPr>
          <w:rFonts w:ascii="Times New Roman" w:eastAsia="Times New Roman" w:hAnsi="Times New Roman" w:cs="Times New Roman"/>
          <w:spacing w:val="-1"/>
        </w:rPr>
        <w:t>бо</w:t>
      </w:r>
      <w:r w:rsidRPr="00FA4612">
        <w:rPr>
          <w:rFonts w:ascii="Times New Roman" w:eastAsia="Times New Roman" w:hAnsi="Times New Roman" w:cs="Times New Roman"/>
        </w:rPr>
        <w:t>значе</w:t>
      </w:r>
      <w:r w:rsidRPr="00FA4612">
        <w:rPr>
          <w:rFonts w:ascii="Times New Roman" w:eastAsia="Times New Roman" w:hAnsi="Times New Roman" w:cs="Times New Roman"/>
          <w:spacing w:val="-2"/>
        </w:rPr>
        <w:t>н</w:t>
      </w:r>
      <w:r w:rsidRPr="00FA4612">
        <w:rPr>
          <w:rFonts w:ascii="Times New Roman" w:eastAsia="Times New Roman" w:hAnsi="Times New Roman" w:cs="Times New Roman"/>
          <w:spacing w:val="-1"/>
        </w:rPr>
        <w:t>и</w:t>
      </w:r>
      <w:r w:rsidRPr="00FA4612">
        <w:rPr>
          <w:rFonts w:ascii="Times New Roman" w:eastAsia="Times New Roman" w:hAnsi="Times New Roman" w:cs="Times New Roman"/>
        </w:rPr>
        <w:t xml:space="preserve">я </w:t>
      </w:r>
      <w:r w:rsidRPr="00FA4612">
        <w:rPr>
          <w:rFonts w:ascii="Times New Roman" w:eastAsia="Times New Roman" w:hAnsi="Times New Roman" w:cs="Times New Roman"/>
          <w:spacing w:val="-1"/>
        </w:rPr>
        <w:t>н</w:t>
      </w:r>
      <w:r w:rsidRPr="00FA4612">
        <w:rPr>
          <w:rFonts w:ascii="Times New Roman" w:eastAsia="Times New Roman" w:hAnsi="Times New Roman" w:cs="Times New Roman"/>
        </w:rPr>
        <w:t>а</w:t>
      </w:r>
      <w:r w:rsidRPr="00FA4612">
        <w:rPr>
          <w:rFonts w:ascii="Times New Roman" w:eastAsia="Times New Roman" w:hAnsi="Times New Roman" w:cs="Times New Roman"/>
          <w:spacing w:val="-1"/>
        </w:rPr>
        <w:t xml:space="preserve"> </w:t>
      </w:r>
      <w:r w:rsidRPr="00FA4612">
        <w:rPr>
          <w:rFonts w:ascii="Times New Roman" w:eastAsia="Times New Roman" w:hAnsi="Times New Roman" w:cs="Times New Roman"/>
        </w:rPr>
        <w:t>чер</w:t>
      </w:r>
      <w:r w:rsidRPr="00FA4612">
        <w:rPr>
          <w:rFonts w:ascii="Times New Roman" w:eastAsia="Times New Roman" w:hAnsi="Times New Roman" w:cs="Times New Roman"/>
          <w:spacing w:val="-3"/>
        </w:rPr>
        <w:t>т</w:t>
      </w:r>
      <w:r w:rsidRPr="00FA4612">
        <w:rPr>
          <w:rFonts w:ascii="Times New Roman" w:eastAsia="Times New Roman" w:hAnsi="Times New Roman" w:cs="Times New Roman"/>
        </w:rPr>
        <w:t>еж</w:t>
      </w:r>
      <w:r w:rsidRPr="00FA4612">
        <w:rPr>
          <w:rFonts w:ascii="Times New Roman" w:eastAsia="Times New Roman" w:hAnsi="Times New Roman" w:cs="Times New Roman"/>
          <w:spacing w:val="-1"/>
        </w:rPr>
        <w:t>а</w:t>
      </w:r>
      <w:r w:rsidRPr="00FA4612">
        <w:rPr>
          <w:rFonts w:ascii="Times New Roman" w:eastAsia="Times New Roman" w:hAnsi="Times New Roman" w:cs="Times New Roman"/>
        </w:rPr>
        <w:t>х</w:t>
      </w:r>
      <w:r w:rsidRPr="00FA4612">
        <w:rPr>
          <w:rFonts w:ascii="Times New Roman" w:eastAsia="Times New Roman" w:hAnsi="Times New Roman" w:cs="Times New Roman"/>
          <w:w w:val="101"/>
        </w:rPr>
        <w:t>;</w:t>
      </w:r>
      <w:r w:rsidRPr="00FA4612">
        <w:rPr>
          <w:rFonts w:ascii="Times New Roman" w:eastAsia="Times New Roman" w:hAnsi="Times New Roman" w:cs="Times New Roman"/>
        </w:rPr>
        <w:t xml:space="preserve"> </w:t>
      </w:r>
      <w:r w:rsidRPr="00FA4612">
        <w:rPr>
          <w:rFonts w:ascii="Times New Roman" w:eastAsia="Times New Roman" w:hAnsi="Times New Roman" w:cs="Times New Roman"/>
          <w:spacing w:val="-1"/>
        </w:rPr>
        <w:t>п</w:t>
      </w:r>
      <w:r w:rsidRPr="00FA4612">
        <w:rPr>
          <w:rFonts w:ascii="Times New Roman" w:eastAsia="Times New Roman" w:hAnsi="Times New Roman" w:cs="Times New Roman"/>
        </w:rPr>
        <w:t>оказал</w:t>
      </w:r>
      <w:r w:rsidRPr="00FA4612">
        <w:rPr>
          <w:rFonts w:ascii="Times New Roman" w:eastAsia="Times New Roman" w:hAnsi="Times New Roman" w:cs="Times New Roman"/>
        </w:rPr>
        <w:tab/>
      </w:r>
      <w:r w:rsidRPr="00FA4612">
        <w:rPr>
          <w:rFonts w:ascii="Times New Roman" w:eastAsia="Times New Roman" w:hAnsi="Times New Roman" w:cs="Times New Roman"/>
          <w:spacing w:val="-1"/>
        </w:rPr>
        <w:t>н</w:t>
      </w:r>
      <w:r w:rsidRPr="00FA4612">
        <w:rPr>
          <w:rFonts w:ascii="Times New Roman" w:eastAsia="Times New Roman" w:hAnsi="Times New Roman" w:cs="Times New Roman"/>
        </w:rPr>
        <w:t>а</w:t>
      </w:r>
      <w:r w:rsidRPr="00FA4612">
        <w:rPr>
          <w:rFonts w:ascii="Times New Roman" w:eastAsia="Times New Roman" w:hAnsi="Times New Roman" w:cs="Times New Roman"/>
        </w:rPr>
        <w:tab/>
      </w:r>
      <w:proofErr w:type="gramStart"/>
      <w:r w:rsidRPr="00FA4612">
        <w:rPr>
          <w:rFonts w:ascii="Times New Roman" w:eastAsia="Times New Roman" w:hAnsi="Times New Roman" w:cs="Times New Roman"/>
          <w:spacing w:val="-1"/>
        </w:rPr>
        <w:t>ни</w:t>
      </w:r>
      <w:r w:rsidRPr="00FA4612">
        <w:rPr>
          <w:rFonts w:ascii="Times New Roman" w:eastAsia="Times New Roman" w:hAnsi="Times New Roman" w:cs="Times New Roman"/>
        </w:rPr>
        <w:t>з</w:t>
      </w:r>
      <w:r w:rsidRPr="00FA4612">
        <w:rPr>
          <w:rFonts w:ascii="Times New Roman" w:eastAsia="Times New Roman" w:hAnsi="Times New Roman" w:cs="Times New Roman"/>
          <w:spacing w:val="-1"/>
        </w:rPr>
        <w:t>ко</w:t>
      </w:r>
      <w:r>
        <w:rPr>
          <w:rFonts w:ascii="Times New Roman" w:eastAsia="Times New Roman" w:hAnsi="Times New Roman" w:cs="Times New Roman"/>
        </w:rPr>
        <w:t xml:space="preserve">м  </w:t>
      </w:r>
      <w:r w:rsidRPr="00FA4612">
        <w:rPr>
          <w:rFonts w:ascii="Times New Roman" w:eastAsia="Times New Roman" w:hAnsi="Times New Roman" w:cs="Times New Roman"/>
          <w:spacing w:val="-1"/>
        </w:rPr>
        <w:t>ур</w:t>
      </w:r>
      <w:r w:rsidRPr="00FA4612">
        <w:rPr>
          <w:rFonts w:ascii="Times New Roman" w:eastAsia="Times New Roman" w:hAnsi="Times New Roman" w:cs="Times New Roman"/>
        </w:rPr>
        <w:t>ов</w:t>
      </w:r>
      <w:r w:rsidRPr="00FA4612">
        <w:rPr>
          <w:rFonts w:ascii="Times New Roman" w:eastAsia="Times New Roman" w:hAnsi="Times New Roman" w:cs="Times New Roman"/>
          <w:spacing w:val="-1"/>
        </w:rPr>
        <w:t>н</w:t>
      </w:r>
      <w:r>
        <w:rPr>
          <w:rFonts w:ascii="Times New Roman" w:eastAsia="Times New Roman" w:hAnsi="Times New Roman" w:cs="Times New Roman"/>
        </w:rPr>
        <w:t>е</w:t>
      </w:r>
      <w:proofErr w:type="gramEnd"/>
      <w:r>
        <w:rPr>
          <w:rFonts w:ascii="Times New Roman" w:eastAsia="Times New Roman" w:hAnsi="Times New Roman" w:cs="Times New Roman"/>
        </w:rPr>
        <w:t xml:space="preserve"> </w:t>
      </w:r>
      <w:r w:rsidRPr="00FA4612">
        <w:rPr>
          <w:rFonts w:ascii="Times New Roman" w:eastAsia="Times New Roman" w:hAnsi="Times New Roman" w:cs="Times New Roman"/>
          <w:spacing w:val="-1"/>
        </w:rPr>
        <w:t>у</w:t>
      </w:r>
      <w:r w:rsidRPr="00FA4612">
        <w:rPr>
          <w:rFonts w:ascii="Times New Roman" w:eastAsia="Times New Roman" w:hAnsi="Times New Roman" w:cs="Times New Roman"/>
        </w:rPr>
        <w:t>ме</w:t>
      </w:r>
      <w:r w:rsidRPr="00FA4612">
        <w:rPr>
          <w:rFonts w:ascii="Times New Roman" w:eastAsia="Times New Roman" w:hAnsi="Times New Roman" w:cs="Times New Roman"/>
          <w:spacing w:val="-3"/>
        </w:rPr>
        <w:t>н</w:t>
      </w:r>
      <w:r w:rsidRPr="00FA4612">
        <w:rPr>
          <w:rFonts w:ascii="Times New Roman" w:eastAsia="Times New Roman" w:hAnsi="Times New Roman" w:cs="Times New Roman"/>
          <w:spacing w:val="-1"/>
        </w:rPr>
        <w:t>и</w:t>
      </w:r>
      <w:r>
        <w:rPr>
          <w:rFonts w:ascii="Times New Roman" w:eastAsia="Times New Roman" w:hAnsi="Times New Roman" w:cs="Times New Roman"/>
        </w:rPr>
        <w:t xml:space="preserve">я </w:t>
      </w:r>
      <w:r w:rsidRPr="00FA4612">
        <w:rPr>
          <w:rFonts w:ascii="Times New Roman" w:eastAsia="Times New Roman" w:hAnsi="Times New Roman" w:cs="Times New Roman"/>
        </w:rPr>
        <w:t>к</w:t>
      </w:r>
      <w:r w:rsidRPr="00FA4612">
        <w:rPr>
          <w:rFonts w:ascii="Times New Roman" w:eastAsia="Times New Roman" w:hAnsi="Times New Roman" w:cs="Times New Roman"/>
          <w:spacing w:val="1"/>
        </w:rPr>
        <w:t>о</w:t>
      </w:r>
      <w:r w:rsidRPr="00FA4612">
        <w:rPr>
          <w:rFonts w:ascii="Times New Roman" w:eastAsia="Times New Roman" w:hAnsi="Times New Roman" w:cs="Times New Roman"/>
          <w:spacing w:val="-1"/>
        </w:rPr>
        <w:t>н</w:t>
      </w:r>
      <w:r w:rsidRPr="00FA4612">
        <w:rPr>
          <w:rFonts w:ascii="Times New Roman" w:eastAsia="Times New Roman" w:hAnsi="Times New Roman" w:cs="Times New Roman"/>
        </w:rPr>
        <w:t>стр</w:t>
      </w:r>
      <w:r w:rsidRPr="00FA4612">
        <w:rPr>
          <w:rFonts w:ascii="Times New Roman" w:eastAsia="Times New Roman" w:hAnsi="Times New Roman" w:cs="Times New Roman"/>
          <w:spacing w:val="1"/>
        </w:rPr>
        <w:t>у</w:t>
      </w:r>
      <w:r w:rsidRPr="00FA4612">
        <w:rPr>
          <w:rFonts w:ascii="Times New Roman" w:eastAsia="Times New Roman" w:hAnsi="Times New Roman" w:cs="Times New Roman"/>
          <w:spacing w:val="-3"/>
        </w:rPr>
        <w:t>и</w:t>
      </w:r>
      <w:r w:rsidRPr="00FA4612">
        <w:rPr>
          <w:rFonts w:ascii="Times New Roman" w:eastAsia="Times New Roman" w:hAnsi="Times New Roman" w:cs="Times New Roman"/>
          <w:spacing w:val="-1"/>
        </w:rPr>
        <w:t>р</w:t>
      </w:r>
      <w:r w:rsidRPr="00FA4612">
        <w:rPr>
          <w:rFonts w:ascii="Times New Roman" w:eastAsia="Times New Roman" w:hAnsi="Times New Roman" w:cs="Times New Roman"/>
        </w:rPr>
        <w:t>ова</w:t>
      </w:r>
      <w:r w:rsidRPr="00FA4612">
        <w:rPr>
          <w:rFonts w:ascii="Times New Roman" w:eastAsia="Times New Roman" w:hAnsi="Times New Roman" w:cs="Times New Roman"/>
          <w:spacing w:val="-1"/>
        </w:rPr>
        <w:t>ни</w:t>
      </w:r>
      <w:r>
        <w:rPr>
          <w:rFonts w:ascii="Times New Roman" w:eastAsia="Times New Roman" w:hAnsi="Times New Roman" w:cs="Times New Roman"/>
        </w:rPr>
        <w:t xml:space="preserve">я </w:t>
      </w:r>
      <w:r w:rsidRPr="00FA4612">
        <w:rPr>
          <w:rFonts w:ascii="Times New Roman" w:eastAsia="Times New Roman" w:hAnsi="Times New Roman" w:cs="Times New Roman"/>
          <w:spacing w:val="-1"/>
        </w:rPr>
        <w:t>э</w:t>
      </w:r>
      <w:r w:rsidRPr="00FA4612">
        <w:rPr>
          <w:rFonts w:ascii="Times New Roman" w:eastAsia="Times New Roman" w:hAnsi="Times New Roman" w:cs="Times New Roman"/>
        </w:rPr>
        <w:t>лемен</w:t>
      </w:r>
      <w:r w:rsidRPr="00FA4612">
        <w:rPr>
          <w:rFonts w:ascii="Times New Roman" w:eastAsia="Times New Roman" w:hAnsi="Times New Roman" w:cs="Times New Roman"/>
          <w:spacing w:val="-2"/>
        </w:rPr>
        <w:t>т</w:t>
      </w:r>
      <w:r>
        <w:rPr>
          <w:rFonts w:ascii="Times New Roman" w:eastAsia="Times New Roman" w:hAnsi="Times New Roman" w:cs="Times New Roman"/>
        </w:rPr>
        <w:t xml:space="preserve">ов </w:t>
      </w:r>
      <w:r w:rsidRPr="00FA4612">
        <w:rPr>
          <w:rFonts w:ascii="Times New Roman" w:eastAsia="Times New Roman" w:hAnsi="Times New Roman" w:cs="Times New Roman"/>
        </w:rPr>
        <w:t>с</w:t>
      </w:r>
      <w:r w:rsidRPr="00FA4612">
        <w:rPr>
          <w:rFonts w:ascii="Times New Roman" w:eastAsia="Times New Roman" w:hAnsi="Times New Roman" w:cs="Times New Roman"/>
          <w:spacing w:val="-3"/>
        </w:rPr>
        <w:t>и</w:t>
      </w:r>
      <w:r w:rsidRPr="00FA4612">
        <w:rPr>
          <w:rFonts w:ascii="Times New Roman" w:eastAsia="Times New Roman" w:hAnsi="Times New Roman" w:cs="Times New Roman"/>
        </w:rPr>
        <w:t>с</w:t>
      </w:r>
      <w:r w:rsidRPr="00FA4612">
        <w:rPr>
          <w:rFonts w:ascii="Times New Roman" w:eastAsia="Times New Roman" w:hAnsi="Times New Roman" w:cs="Times New Roman"/>
          <w:spacing w:val="-2"/>
        </w:rPr>
        <w:t>т</w:t>
      </w:r>
      <w:r w:rsidRPr="00FA4612">
        <w:rPr>
          <w:rFonts w:ascii="Times New Roman" w:eastAsia="Times New Roman" w:hAnsi="Times New Roman" w:cs="Times New Roman"/>
        </w:rPr>
        <w:t>ем г</w:t>
      </w:r>
      <w:r w:rsidRPr="00FA4612">
        <w:rPr>
          <w:rFonts w:ascii="Times New Roman" w:eastAsia="Times New Roman" w:hAnsi="Times New Roman" w:cs="Times New Roman"/>
          <w:spacing w:val="-1"/>
        </w:rPr>
        <w:t>а</w:t>
      </w:r>
      <w:r w:rsidRPr="00FA4612">
        <w:rPr>
          <w:rFonts w:ascii="Times New Roman" w:eastAsia="Times New Roman" w:hAnsi="Times New Roman" w:cs="Times New Roman"/>
        </w:rPr>
        <w:t>зорас</w:t>
      </w:r>
      <w:r w:rsidRPr="00FA4612">
        <w:rPr>
          <w:rFonts w:ascii="Times New Roman" w:eastAsia="Times New Roman" w:hAnsi="Times New Roman" w:cs="Times New Roman"/>
          <w:spacing w:val="-4"/>
        </w:rPr>
        <w:t>п</w:t>
      </w:r>
      <w:r w:rsidRPr="00FA4612">
        <w:rPr>
          <w:rFonts w:ascii="Times New Roman" w:eastAsia="Times New Roman" w:hAnsi="Times New Roman" w:cs="Times New Roman"/>
        </w:rPr>
        <w:t>реде</w:t>
      </w:r>
      <w:r w:rsidRPr="00FA4612">
        <w:rPr>
          <w:rFonts w:ascii="Times New Roman" w:eastAsia="Times New Roman" w:hAnsi="Times New Roman" w:cs="Times New Roman"/>
          <w:spacing w:val="-2"/>
        </w:rPr>
        <w:t>л</w:t>
      </w:r>
      <w:r w:rsidRPr="00FA4612">
        <w:rPr>
          <w:rFonts w:ascii="Times New Roman" w:eastAsia="Times New Roman" w:hAnsi="Times New Roman" w:cs="Times New Roman"/>
        </w:rPr>
        <w:t>е</w:t>
      </w:r>
      <w:r w:rsidRPr="00FA4612">
        <w:rPr>
          <w:rFonts w:ascii="Times New Roman" w:eastAsia="Times New Roman" w:hAnsi="Times New Roman" w:cs="Times New Roman"/>
          <w:spacing w:val="-1"/>
        </w:rPr>
        <w:t>н</w:t>
      </w:r>
      <w:r w:rsidRPr="00FA4612">
        <w:rPr>
          <w:rFonts w:ascii="Times New Roman" w:eastAsia="Times New Roman" w:hAnsi="Times New Roman" w:cs="Times New Roman"/>
          <w:spacing w:val="-2"/>
        </w:rPr>
        <w:t>и</w:t>
      </w:r>
      <w:r>
        <w:rPr>
          <w:rFonts w:ascii="Times New Roman" w:eastAsia="Times New Roman" w:hAnsi="Times New Roman" w:cs="Times New Roman"/>
        </w:rPr>
        <w:t>я</w:t>
      </w:r>
      <w:r>
        <w:rPr>
          <w:rFonts w:ascii="Times New Roman" w:eastAsia="Times New Roman" w:hAnsi="Times New Roman" w:cs="Times New Roman"/>
        </w:rPr>
        <w:tab/>
        <w:t xml:space="preserve">и </w:t>
      </w:r>
      <w:proofErr w:type="spellStart"/>
      <w:r w:rsidRPr="00FA4612">
        <w:rPr>
          <w:rFonts w:ascii="Times New Roman" w:eastAsia="Times New Roman" w:hAnsi="Times New Roman" w:cs="Times New Roman"/>
        </w:rPr>
        <w:t>г</w:t>
      </w:r>
      <w:r w:rsidRPr="00FA4612">
        <w:rPr>
          <w:rFonts w:ascii="Times New Roman" w:eastAsia="Times New Roman" w:hAnsi="Times New Roman" w:cs="Times New Roman"/>
          <w:spacing w:val="-1"/>
        </w:rPr>
        <w:t>а</w:t>
      </w:r>
      <w:r w:rsidRPr="00FA4612">
        <w:rPr>
          <w:rFonts w:ascii="Times New Roman" w:eastAsia="Times New Roman" w:hAnsi="Times New Roman" w:cs="Times New Roman"/>
        </w:rPr>
        <w:t>зопотре</w:t>
      </w:r>
      <w:r w:rsidRPr="00FA4612">
        <w:rPr>
          <w:rFonts w:ascii="Times New Roman" w:eastAsia="Times New Roman" w:hAnsi="Times New Roman" w:cs="Times New Roman"/>
          <w:spacing w:val="-3"/>
        </w:rPr>
        <w:t>б</w:t>
      </w:r>
      <w:r w:rsidRPr="00FA4612">
        <w:rPr>
          <w:rFonts w:ascii="Times New Roman" w:eastAsia="Times New Roman" w:hAnsi="Times New Roman" w:cs="Times New Roman"/>
          <w:spacing w:val="-1"/>
        </w:rPr>
        <w:t>л</w:t>
      </w:r>
      <w:r w:rsidRPr="00FA4612">
        <w:rPr>
          <w:rFonts w:ascii="Times New Roman" w:eastAsia="Times New Roman" w:hAnsi="Times New Roman" w:cs="Times New Roman"/>
        </w:rPr>
        <w:t>е</w:t>
      </w:r>
      <w:r w:rsidRPr="00FA4612">
        <w:rPr>
          <w:rFonts w:ascii="Times New Roman" w:eastAsia="Times New Roman" w:hAnsi="Times New Roman" w:cs="Times New Roman"/>
          <w:spacing w:val="-2"/>
        </w:rPr>
        <w:t>н</w:t>
      </w:r>
      <w:r w:rsidRPr="00FA4612">
        <w:rPr>
          <w:rFonts w:ascii="Times New Roman" w:eastAsia="Times New Roman" w:hAnsi="Times New Roman" w:cs="Times New Roman"/>
          <w:spacing w:val="-1"/>
        </w:rPr>
        <w:t>и</w:t>
      </w:r>
      <w:r>
        <w:rPr>
          <w:rFonts w:ascii="Times New Roman" w:eastAsia="Times New Roman" w:hAnsi="Times New Roman" w:cs="Times New Roman"/>
        </w:rPr>
        <w:t>я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r w:rsidRPr="00FA4612">
        <w:rPr>
          <w:rFonts w:ascii="Times New Roman" w:eastAsia="Times New Roman" w:hAnsi="Times New Roman" w:cs="Times New Roman"/>
          <w:spacing w:val="-39"/>
        </w:rPr>
        <w:t xml:space="preserve"> </w:t>
      </w:r>
      <w:r w:rsidRPr="00FA4612">
        <w:rPr>
          <w:rFonts w:ascii="Times New Roman" w:eastAsia="Times New Roman" w:hAnsi="Times New Roman" w:cs="Times New Roman"/>
        </w:rPr>
        <w:t>вы</w:t>
      </w:r>
      <w:r w:rsidRPr="00FA4612">
        <w:rPr>
          <w:rFonts w:ascii="Times New Roman" w:eastAsia="Times New Roman" w:hAnsi="Times New Roman" w:cs="Times New Roman"/>
          <w:spacing w:val="-1"/>
        </w:rPr>
        <w:t>п</w:t>
      </w:r>
      <w:r w:rsidRPr="00FA4612">
        <w:rPr>
          <w:rFonts w:ascii="Times New Roman" w:eastAsia="Times New Roman" w:hAnsi="Times New Roman" w:cs="Times New Roman"/>
        </w:rPr>
        <w:t>ол</w:t>
      </w:r>
      <w:r w:rsidRPr="00FA4612">
        <w:rPr>
          <w:rFonts w:ascii="Times New Roman" w:eastAsia="Times New Roman" w:hAnsi="Times New Roman" w:cs="Times New Roman"/>
          <w:spacing w:val="-2"/>
        </w:rPr>
        <w:t>н</w:t>
      </w:r>
      <w:r>
        <w:rPr>
          <w:rFonts w:ascii="Times New Roman" w:eastAsia="Times New Roman" w:hAnsi="Times New Roman" w:cs="Times New Roman"/>
        </w:rPr>
        <w:t xml:space="preserve">ения расчетов </w:t>
      </w:r>
      <w:r w:rsidRPr="00FA4612">
        <w:rPr>
          <w:rFonts w:ascii="Times New Roman" w:eastAsia="Times New Roman" w:hAnsi="Times New Roman" w:cs="Times New Roman"/>
          <w:spacing w:val="-2"/>
        </w:rPr>
        <w:t>с</w:t>
      </w:r>
      <w:r w:rsidRPr="00FA4612">
        <w:rPr>
          <w:rFonts w:ascii="Times New Roman" w:eastAsia="Times New Roman" w:hAnsi="Times New Roman" w:cs="Times New Roman"/>
          <w:spacing w:val="-1"/>
        </w:rPr>
        <w:t>и</w:t>
      </w:r>
      <w:r w:rsidRPr="00FA4612">
        <w:rPr>
          <w:rFonts w:ascii="Times New Roman" w:eastAsia="Times New Roman" w:hAnsi="Times New Roman" w:cs="Times New Roman"/>
        </w:rPr>
        <w:t>с</w:t>
      </w:r>
      <w:r w:rsidRPr="00FA4612">
        <w:rPr>
          <w:rFonts w:ascii="Times New Roman" w:eastAsia="Times New Roman" w:hAnsi="Times New Roman" w:cs="Times New Roman"/>
          <w:spacing w:val="-2"/>
        </w:rPr>
        <w:t>т</w:t>
      </w:r>
      <w:r w:rsidRPr="00FA4612">
        <w:rPr>
          <w:rFonts w:ascii="Times New Roman" w:eastAsia="Times New Roman" w:hAnsi="Times New Roman" w:cs="Times New Roman"/>
        </w:rPr>
        <w:t>ем г</w:t>
      </w:r>
      <w:r w:rsidRPr="00FA4612">
        <w:rPr>
          <w:rFonts w:ascii="Times New Roman" w:eastAsia="Times New Roman" w:hAnsi="Times New Roman" w:cs="Times New Roman"/>
          <w:spacing w:val="-1"/>
        </w:rPr>
        <w:t>а</w:t>
      </w:r>
      <w:r w:rsidRPr="00FA4612">
        <w:rPr>
          <w:rFonts w:ascii="Times New Roman" w:eastAsia="Times New Roman" w:hAnsi="Times New Roman" w:cs="Times New Roman"/>
        </w:rPr>
        <w:t>зорас</w:t>
      </w:r>
      <w:r w:rsidRPr="00FA4612">
        <w:rPr>
          <w:rFonts w:ascii="Times New Roman" w:eastAsia="Times New Roman" w:hAnsi="Times New Roman" w:cs="Times New Roman"/>
          <w:spacing w:val="-4"/>
        </w:rPr>
        <w:t>п</w:t>
      </w:r>
      <w:r w:rsidRPr="00FA4612">
        <w:rPr>
          <w:rFonts w:ascii="Times New Roman" w:eastAsia="Times New Roman" w:hAnsi="Times New Roman" w:cs="Times New Roman"/>
        </w:rPr>
        <w:t>реде</w:t>
      </w:r>
      <w:r w:rsidRPr="00FA4612">
        <w:rPr>
          <w:rFonts w:ascii="Times New Roman" w:eastAsia="Times New Roman" w:hAnsi="Times New Roman" w:cs="Times New Roman"/>
          <w:spacing w:val="-2"/>
        </w:rPr>
        <w:t>л</w:t>
      </w:r>
      <w:r w:rsidRPr="00FA4612">
        <w:rPr>
          <w:rFonts w:ascii="Times New Roman" w:eastAsia="Times New Roman" w:hAnsi="Times New Roman" w:cs="Times New Roman"/>
        </w:rPr>
        <w:t>е</w:t>
      </w:r>
      <w:r w:rsidRPr="00FA4612">
        <w:rPr>
          <w:rFonts w:ascii="Times New Roman" w:eastAsia="Times New Roman" w:hAnsi="Times New Roman" w:cs="Times New Roman"/>
          <w:spacing w:val="-1"/>
        </w:rPr>
        <w:t>н</w:t>
      </w:r>
      <w:r w:rsidRPr="00FA4612">
        <w:rPr>
          <w:rFonts w:ascii="Times New Roman" w:eastAsia="Times New Roman" w:hAnsi="Times New Roman" w:cs="Times New Roman"/>
          <w:spacing w:val="-2"/>
        </w:rPr>
        <w:t>и</w:t>
      </w:r>
      <w:r w:rsidRPr="00FA4612">
        <w:rPr>
          <w:rFonts w:ascii="Times New Roman" w:eastAsia="Times New Roman" w:hAnsi="Times New Roman" w:cs="Times New Roman"/>
        </w:rPr>
        <w:t>я</w:t>
      </w:r>
      <w:r w:rsidRPr="00FA4612">
        <w:rPr>
          <w:rFonts w:ascii="Times New Roman" w:eastAsia="Times New Roman" w:hAnsi="Times New Roman" w:cs="Times New Roman"/>
          <w:spacing w:val="107"/>
        </w:rPr>
        <w:t xml:space="preserve"> </w:t>
      </w:r>
      <w:r w:rsidRPr="00FA4612">
        <w:rPr>
          <w:rFonts w:ascii="Times New Roman" w:eastAsia="Times New Roman" w:hAnsi="Times New Roman" w:cs="Times New Roman"/>
        </w:rPr>
        <w:t>и</w:t>
      </w:r>
      <w:r w:rsidRPr="00FA4612">
        <w:rPr>
          <w:rFonts w:ascii="Times New Roman" w:eastAsia="Times New Roman" w:hAnsi="Times New Roman" w:cs="Times New Roman"/>
          <w:spacing w:val="106"/>
        </w:rPr>
        <w:t xml:space="preserve"> </w:t>
      </w:r>
      <w:proofErr w:type="spellStart"/>
      <w:r w:rsidRPr="00FA4612">
        <w:rPr>
          <w:rFonts w:ascii="Times New Roman" w:eastAsia="Times New Roman" w:hAnsi="Times New Roman" w:cs="Times New Roman"/>
        </w:rPr>
        <w:t>газо</w:t>
      </w:r>
      <w:r w:rsidRPr="00FA4612">
        <w:rPr>
          <w:rFonts w:ascii="Times New Roman" w:eastAsia="Times New Roman" w:hAnsi="Times New Roman" w:cs="Times New Roman"/>
          <w:spacing w:val="-2"/>
        </w:rPr>
        <w:t>п</w:t>
      </w:r>
      <w:r w:rsidRPr="00FA4612">
        <w:rPr>
          <w:rFonts w:ascii="Times New Roman" w:eastAsia="Times New Roman" w:hAnsi="Times New Roman" w:cs="Times New Roman"/>
        </w:rPr>
        <w:t>отре</w:t>
      </w:r>
      <w:r w:rsidRPr="00FA4612">
        <w:rPr>
          <w:rFonts w:ascii="Times New Roman" w:eastAsia="Times New Roman" w:hAnsi="Times New Roman" w:cs="Times New Roman"/>
          <w:spacing w:val="-1"/>
        </w:rPr>
        <w:t>бл</w:t>
      </w:r>
      <w:r w:rsidRPr="00FA4612">
        <w:rPr>
          <w:rFonts w:ascii="Times New Roman" w:eastAsia="Times New Roman" w:hAnsi="Times New Roman" w:cs="Times New Roman"/>
        </w:rPr>
        <w:t>е</w:t>
      </w:r>
      <w:r w:rsidRPr="00FA4612">
        <w:rPr>
          <w:rFonts w:ascii="Times New Roman" w:eastAsia="Times New Roman" w:hAnsi="Times New Roman" w:cs="Times New Roman"/>
          <w:spacing w:val="-1"/>
        </w:rPr>
        <w:t>ни</w:t>
      </w:r>
      <w:r w:rsidRPr="00FA4612">
        <w:rPr>
          <w:rFonts w:ascii="Times New Roman" w:eastAsia="Times New Roman" w:hAnsi="Times New Roman" w:cs="Times New Roman"/>
        </w:rPr>
        <w:t>я</w:t>
      </w:r>
      <w:proofErr w:type="spellEnd"/>
      <w:r w:rsidRPr="00FA4612">
        <w:rPr>
          <w:rFonts w:ascii="Times New Roman" w:eastAsia="Times New Roman" w:hAnsi="Times New Roman" w:cs="Times New Roman"/>
        </w:rPr>
        <w:t>,</w:t>
      </w:r>
      <w:r w:rsidRPr="00FA4612">
        <w:rPr>
          <w:rFonts w:ascii="Times New Roman" w:eastAsia="Times New Roman" w:hAnsi="Times New Roman" w:cs="Times New Roman"/>
          <w:spacing w:val="103"/>
        </w:rPr>
        <w:t xml:space="preserve"> </w:t>
      </w:r>
      <w:r w:rsidRPr="00FA4612">
        <w:rPr>
          <w:rFonts w:ascii="Times New Roman" w:eastAsia="Times New Roman" w:hAnsi="Times New Roman" w:cs="Times New Roman"/>
        </w:rPr>
        <w:t>не</w:t>
      </w:r>
      <w:r w:rsidRPr="00FA4612">
        <w:rPr>
          <w:rFonts w:ascii="Times New Roman" w:eastAsia="Times New Roman" w:hAnsi="Times New Roman" w:cs="Times New Roman"/>
          <w:spacing w:val="-2"/>
        </w:rPr>
        <w:t>п</w:t>
      </w:r>
      <w:r w:rsidRPr="00FA4612">
        <w:rPr>
          <w:rFonts w:ascii="Times New Roman" w:eastAsia="Times New Roman" w:hAnsi="Times New Roman" w:cs="Times New Roman"/>
        </w:rPr>
        <w:t>ол</w:t>
      </w:r>
      <w:r w:rsidRPr="00FA4612">
        <w:rPr>
          <w:rFonts w:ascii="Times New Roman" w:eastAsia="Times New Roman" w:hAnsi="Times New Roman" w:cs="Times New Roman"/>
          <w:spacing w:val="-1"/>
        </w:rPr>
        <w:t>н</w:t>
      </w:r>
      <w:r w:rsidRPr="00FA4612">
        <w:rPr>
          <w:rFonts w:ascii="Times New Roman" w:eastAsia="Times New Roman" w:hAnsi="Times New Roman" w:cs="Times New Roman"/>
        </w:rPr>
        <w:t>о</w:t>
      </w:r>
      <w:r w:rsidRPr="00FA4612">
        <w:rPr>
          <w:rFonts w:ascii="Times New Roman" w:eastAsia="Times New Roman" w:hAnsi="Times New Roman" w:cs="Times New Roman"/>
          <w:spacing w:val="108"/>
        </w:rPr>
        <w:t xml:space="preserve"> </w:t>
      </w:r>
      <w:r w:rsidRPr="00FA4612">
        <w:rPr>
          <w:rFonts w:ascii="Times New Roman" w:eastAsia="Times New Roman" w:hAnsi="Times New Roman" w:cs="Times New Roman"/>
          <w:spacing w:val="-1"/>
        </w:rPr>
        <w:t>и</w:t>
      </w:r>
      <w:r w:rsidRPr="00FA4612">
        <w:rPr>
          <w:rFonts w:ascii="Times New Roman" w:eastAsia="Times New Roman" w:hAnsi="Times New Roman" w:cs="Times New Roman"/>
        </w:rPr>
        <w:t>ли</w:t>
      </w:r>
      <w:r w:rsidRPr="00FA4612">
        <w:rPr>
          <w:rFonts w:ascii="Times New Roman" w:eastAsia="Times New Roman" w:hAnsi="Times New Roman" w:cs="Times New Roman"/>
          <w:spacing w:val="105"/>
        </w:rPr>
        <w:t xml:space="preserve"> </w:t>
      </w:r>
      <w:r w:rsidRPr="00FA4612">
        <w:rPr>
          <w:rFonts w:ascii="Times New Roman" w:eastAsia="Times New Roman" w:hAnsi="Times New Roman" w:cs="Times New Roman"/>
        </w:rPr>
        <w:t>не</w:t>
      </w:r>
      <w:r w:rsidRPr="00FA4612">
        <w:rPr>
          <w:rFonts w:ascii="Times New Roman" w:eastAsia="Times New Roman" w:hAnsi="Times New Roman" w:cs="Times New Roman"/>
          <w:spacing w:val="-2"/>
        </w:rPr>
        <w:t>п</w:t>
      </w:r>
      <w:r w:rsidRPr="00FA4612">
        <w:rPr>
          <w:rFonts w:ascii="Times New Roman" w:eastAsia="Times New Roman" w:hAnsi="Times New Roman" w:cs="Times New Roman"/>
          <w:spacing w:val="-1"/>
        </w:rPr>
        <w:t>о</w:t>
      </w:r>
      <w:r w:rsidRPr="00FA4612">
        <w:rPr>
          <w:rFonts w:ascii="Times New Roman" w:eastAsia="Times New Roman" w:hAnsi="Times New Roman" w:cs="Times New Roman"/>
        </w:rPr>
        <w:t>с</w:t>
      </w:r>
      <w:r w:rsidRPr="00FA4612">
        <w:rPr>
          <w:rFonts w:ascii="Times New Roman" w:eastAsia="Times New Roman" w:hAnsi="Times New Roman" w:cs="Times New Roman"/>
          <w:spacing w:val="-1"/>
        </w:rPr>
        <w:t>л</w:t>
      </w:r>
      <w:r w:rsidRPr="00FA4612">
        <w:rPr>
          <w:rFonts w:ascii="Times New Roman" w:eastAsia="Times New Roman" w:hAnsi="Times New Roman" w:cs="Times New Roman"/>
        </w:rPr>
        <w:t>е</w:t>
      </w:r>
      <w:r w:rsidRPr="00FA4612">
        <w:rPr>
          <w:rFonts w:ascii="Times New Roman" w:eastAsia="Times New Roman" w:hAnsi="Times New Roman" w:cs="Times New Roman"/>
          <w:spacing w:val="-2"/>
        </w:rPr>
        <w:t>д</w:t>
      </w:r>
      <w:r w:rsidRPr="00FA4612">
        <w:rPr>
          <w:rFonts w:ascii="Times New Roman" w:eastAsia="Times New Roman" w:hAnsi="Times New Roman" w:cs="Times New Roman"/>
        </w:rPr>
        <w:t>ова</w:t>
      </w:r>
      <w:r w:rsidRPr="00FA4612">
        <w:rPr>
          <w:rFonts w:ascii="Times New Roman" w:eastAsia="Times New Roman" w:hAnsi="Times New Roman" w:cs="Times New Roman"/>
          <w:spacing w:val="-1"/>
        </w:rPr>
        <w:t>т</w:t>
      </w:r>
      <w:r w:rsidRPr="00FA4612">
        <w:rPr>
          <w:rFonts w:ascii="Times New Roman" w:eastAsia="Times New Roman" w:hAnsi="Times New Roman" w:cs="Times New Roman"/>
        </w:rPr>
        <w:t>е</w:t>
      </w:r>
      <w:r w:rsidRPr="00FA4612">
        <w:rPr>
          <w:rFonts w:ascii="Times New Roman" w:eastAsia="Times New Roman" w:hAnsi="Times New Roman" w:cs="Times New Roman"/>
          <w:spacing w:val="-1"/>
        </w:rPr>
        <w:t>л</w:t>
      </w:r>
      <w:r w:rsidRPr="00FA4612">
        <w:rPr>
          <w:rFonts w:ascii="Times New Roman" w:eastAsia="Times New Roman" w:hAnsi="Times New Roman" w:cs="Times New Roman"/>
        </w:rPr>
        <w:t>ь</w:t>
      </w:r>
      <w:r w:rsidRPr="00FA4612">
        <w:rPr>
          <w:rFonts w:ascii="Times New Roman" w:eastAsia="Times New Roman" w:hAnsi="Times New Roman" w:cs="Times New Roman"/>
          <w:spacing w:val="-1"/>
        </w:rPr>
        <w:t>н</w:t>
      </w:r>
      <w:r w:rsidRPr="00FA4612">
        <w:rPr>
          <w:rFonts w:ascii="Times New Roman" w:eastAsia="Times New Roman" w:hAnsi="Times New Roman" w:cs="Times New Roman"/>
        </w:rPr>
        <w:t>о</w:t>
      </w:r>
      <w:r w:rsidRPr="00FA4612">
        <w:rPr>
          <w:rFonts w:ascii="Times New Roman" w:eastAsia="Times New Roman" w:hAnsi="Times New Roman" w:cs="Times New Roman"/>
          <w:spacing w:val="106"/>
        </w:rPr>
        <w:t xml:space="preserve"> </w:t>
      </w:r>
      <w:r w:rsidRPr="00FA4612">
        <w:rPr>
          <w:rFonts w:ascii="Times New Roman" w:eastAsia="Times New Roman" w:hAnsi="Times New Roman" w:cs="Times New Roman"/>
          <w:spacing w:val="1"/>
        </w:rPr>
        <w:t>р</w:t>
      </w:r>
      <w:r w:rsidRPr="00FA4612">
        <w:rPr>
          <w:rFonts w:ascii="Times New Roman" w:eastAsia="Times New Roman" w:hAnsi="Times New Roman" w:cs="Times New Roman"/>
        </w:rPr>
        <w:t>а</w:t>
      </w:r>
      <w:r w:rsidRPr="00FA4612">
        <w:rPr>
          <w:rFonts w:ascii="Times New Roman" w:eastAsia="Times New Roman" w:hAnsi="Times New Roman" w:cs="Times New Roman"/>
          <w:spacing w:val="-3"/>
        </w:rPr>
        <w:t>с</w:t>
      </w:r>
      <w:r w:rsidRPr="00FA4612">
        <w:rPr>
          <w:rFonts w:ascii="Times New Roman" w:eastAsia="Times New Roman" w:hAnsi="Times New Roman" w:cs="Times New Roman"/>
          <w:spacing w:val="-2"/>
        </w:rPr>
        <w:t>к</w:t>
      </w:r>
      <w:r w:rsidRPr="00FA4612">
        <w:rPr>
          <w:rFonts w:ascii="Times New Roman" w:eastAsia="Times New Roman" w:hAnsi="Times New Roman" w:cs="Times New Roman"/>
        </w:rPr>
        <w:t>ры</w:t>
      </w:r>
      <w:r w:rsidRPr="00FA4612">
        <w:rPr>
          <w:rFonts w:ascii="Times New Roman" w:eastAsia="Times New Roman" w:hAnsi="Times New Roman" w:cs="Times New Roman"/>
          <w:spacing w:val="-2"/>
        </w:rPr>
        <w:t>т</w:t>
      </w:r>
      <w:r w:rsidRPr="00FA4612">
        <w:rPr>
          <w:rFonts w:ascii="Times New Roman" w:eastAsia="Times New Roman" w:hAnsi="Times New Roman" w:cs="Times New Roman"/>
        </w:rPr>
        <w:t>о соде</w:t>
      </w:r>
      <w:r w:rsidRPr="00FA4612">
        <w:rPr>
          <w:rFonts w:ascii="Times New Roman" w:eastAsia="Times New Roman" w:hAnsi="Times New Roman" w:cs="Times New Roman"/>
          <w:spacing w:val="-1"/>
        </w:rPr>
        <w:t>р</w:t>
      </w:r>
      <w:r w:rsidRPr="00FA4612">
        <w:rPr>
          <w:rFonts w:ascii="Times New Roman" w:eastAsia="Times New Roman" w:hAnsi="Times New Roman" w:cs="Times New Roman"/>
        </w:rPr>
        <w:t>жа</w:t>
      </w:r>
      <w:r w:rsidRPr="00FA4612">
        <w:rPr>
          <w:rFonts w:ascii="Times New Roman" w:eastAsia="Times New Roman" w:hAnsi="Times New Roman" w:cs="Times New Roman"/>
          <w:spacing w:val="-2"/>
        </w:rPr>
        <w:t>н</w:t>
      </w:r>
      <w:r w:rsidRPr="00FA4612">
        <w:rPr>
          <w:rFonts w:ascii="Times New Roman" w:eastAsia="Times New Roman" w:hAnsi="Times New Roman" w:cs="Times New Roman"/>
          <w:spacing w:val="-1"/>
        </w:rPr>
        <w:t>и</w:t>
      </w:r>
      <w:r w:rsidRPr="00FA4612">
        <w:rPr>
          <w:rFonts w:ascii="Times New Roman" w:eastAsia="Times New Roman" w:hAnsi="Times New Roman" w:cs="Times New Roman"/>
        </w:rPr>
        <w:t>е</w:t>
      </w:r>
      <w:r w:rsidRPr="00FA4612">
        <w:rPr>
          <w:rFonts w:ascii="Times New Roman" w:eastAsia="Times New Roman" w:hAnsi="Times New Roman" w:cs="Times New Roman"/>
          <w:spacing w:val="75"/>
        </w:rPr>
        <w:t xml:space="preserve"> </w:t>
      </w:r>
      <w:r w:rsidRPr="00FA4612">
        <w:rPr>
          <w:rFonts w:ascii="Times New Roman" w:eastAsia="Times New Roman" w:hAnsi="Times New Roman" w:cs="Times New Roman"/>
        </w:rPr>
        <w:t>мат</w:t>
      </w:r>
      <w:r w:rsidRPr="00FA4612">
        <w:rPr>
          <w:rFonts w:ascii="Times New Roman" w:eastAsia="Times New Roman" w:hAnsi="Times New Roman" w:cs="Times New Roman"/>
          <w:spacing w:val="-3"/>
        </w:rPr>
        <w:t>е</w:t>
      </w:r>
      <w:r w:rsidRPr="00FA4612">
        <w:rPr>
          <w:rFonts w:ascii="Times New Roman" w:eastAsia="Times New Roman" w:hAnsi="Times New Roman" w:cs="Times New Roman"/>
        </w:rPr>
        <w:t>ри</w:t>
      </w:r>
      <w:r w:rsidRPr="00FA4612">
        <w:rPr>
          <w:rFonts w:ascii="Times New Roman" w:eastAsia="Times New Roman" w:hAnsi="Times New Roman" w:cs="Times New Roman"/>
          <w:spacing w:val="-3"/>
        </w:rPr>
        <w:t>а</w:t>
      </w:r>
      <w:r w:rsidRPr="00FA4612">
        <w:rPr>
          <w:rFonts w:ascii="Times New Roman" w:eastAsia="Times New Roman" w:hAnsi="Times New Roman" w:cs="Times New Roman"/>
        </w:rPr>
        <w:t>ла</w:t>
      </w:r>
      <w:r w:rsidRPr="00FA4612">
        <w:rPr>
          <w:rFonts w:ascii="Times New Roman" w:eastAsia="Times New Roman" w:hAnsi="Times New Roman" w:cs="Times New Roman"/>
          <w:spacing w:val="74"/>
        </w:rPr>
        <w:t xml:space="preserve"> </w:t>
      </w:r>
      <w:r w:rsidRPr="00FA4612">
        <w:rPr>
          <w:rFonts w:ascii="Times New Roman" w:eastAsia="Times New Roman" w:hAnsi="Times New Roman" w:cs="Times New Roman"/>
        </w:rPr>
        <w:t>в</w:t>
      </w:r>
      <w:r w:rsidRPr="00FA4612">
        <w:rPr>
          <w:rFonts w:ascii="Times New Roman" w:eastAsia="Times New Roman" w:hAnsi="Times New Roman" w:cs="Times New Roman"/>
          <w:spacing w:val="76"/>
        </w:rPr>
        <w:t xml:space="preserve"> </w:t>
      </w:r>
      <w:r w:rsidRPr="00FA4612">
        <w:rPr>
          <w:rFonts w:ascii="Times New Roman" w:eastAsia="Times New Roman" w:hAnsi="Times New Roman" w:cs="Times New Roman"/>
        </w:rPr>
        <w:t>отчете,</w:t>
      </w:r>
      <w:r w:rsidRPr="00FA4612">
        <w:rPr>
          <w:rFonts w:ascii="Times New Roman" w:eastAsia="Times New Roman" w:hAnsi="Times New Roman" w:cs="Times New Roman"/>
          <w:spacing w:val="74"/>
        </w:rPr>
        <w:t xml:space="preserve"> </w:t>
      </w:r>
      <w:r w:rsidRPr="00FA4612">
        <w:rPr>
          <w:rFonts w:ascii="Times New Roman" w:eastAsia="Times New Roman" w:hAnsi="Times New Roman" w:cs="Times New Roman"/>
        </w:rPr>
        <w:t>но</w:t>
      </w:r>
      <w:r w:rsidRPr="00FA4612">
        <w:rPr>
          <w:rFonts w:ascii="Times New Roman" w:eastAsia="Times New Roman" w:hAnsi="Times New Roman" w:cs="Times New Roman"/>
          <w:spacing w:val="76"/>
        </w:rPr>
        <w:t xml:space="preserve"> </w:t>
      </w:r>
      <w:r w:rsidRPr="00FA4612">
        <w:rPr>
          <w:rFonts w:ascii="Times New Roman" w:eastAsia="Times New Roman" w:hAnsi="Times New Roman" w:cs="Times New Roman"/>
        </w:rPr>
        <w:t>п</w:t>
      </w:r>
      <w:r w:rsidRPr="00FA4612">
        <w:rPr>
          <w:rFonts w:ascii="Times New Roman" w:eastAsia="Times New Roman" w:hAnsi="Times New Roman" w:cs="Times New Roman"/>
          <w:spacing w:val="-1"/>
        </w:rPr>
        <w:t>о</w:t>
      </w:r>
      <w:r w:rsidRPr="00FA4612">
        <w:rPr>
          <w:rFonts w:ascii="Times New Roman" w:eastAsia="Times New Roman" w:hAnsi="Times New Roman" w:cs="Times New Roman"/>
        </w:rPr>
        <w:t>каза</w:t>
      </w:r>
      <w:r w:rsidRPr="00FA4612">
        <w:rPr>
          <w:rFonts w:ascii="Times New Roman" w:eastAsia="Times New Roman" w:hAnsi="Times New Roman" w:cs="Times New Roman"/>
          <w:spacing w:val="-3"/>
        </w:rPr>
        <w:t>н</w:t>
      </w:r>
      <w:r w:rsidRPr="00FA4612">
        <w:rPr>
          <w:rFonts w:ascii="Times New Roman" w:eastAsia="Times New Roman" w:hAnsi="Times New Roman" w:cs="Times New Roman"/>
        </w:rPr>
        <w:t>о</w:t>
      </w:r>
      <w:r w:rsidRPr="00FA4612">
        <w:rPr>
          <w:rFonts w:ascii="Times New Roman" w:eastAsia="Times New Roman" w:hAnsi="Times New Roman" w:cs="Times New Roman"/>
          <w:spacing w:val="76"/>
        </w:rPr>
        <w:t xml:space="preserve"> </w:t>
      </w:r>
      <w:r w:rsidRPr="00FA4612">
        <w:rPr>
          <w:rFonts w:ascii="Times New Roman" w:eastAsia="Times New Roman" w:hAnsi="Times New Roman" w:cs="Times New Roman"/>
        </w:rPr>
        <w:t>общее</w:t>
      </w:r>
      <w:r w:rsidRPr="00FA4612">
        <w:rPr>
          <w:rFonts w:ascii="Times New Roman" w:eastAsia="Times New Roman" w:hAnsi="Times New Roman" w:cs="Times New Roman"/>
          <w:spacing w:val="74"/>
        </w:rPr>
        <w:t xml:space="preserve"> </w:t>
      </w:r>
      <w:r w:rsidRPr="00FA4612">
        <w:rPr>
          <w:rFonts w:ascii="Times New Roman" w:eastAsia="Times New Roman" w:hAnsi="Times New Roman" w:cs="Times New Roman"/>
          <w:spacing w:val="-2"/>
        </w:rPr>
        <w:t>п</w:t>
      </w:r>
      <w:r w:rsidRPr="00FA4612">
        <w:rPr>
          <w:rFonts w:ascii="Times New Roman" w:eastAsia="Times New Roman" w:hAnsi="Times New Roman" w:cs="Times New Roman"/>
        </w:rPr>
        <w:t>он</w:t>
      </w:r>
      <w:r w:rsidRPr="00FA4612">
        <w:rPr>
          <w:rFonts w:ascii="Times New Roman" w:eastAsia="Times New Roman" w:hAnsi="Times New Roman" w:cs="Times New Roman"/>
          <w:spacing w:val="-1"/>
        </w:rPr>
        <w:t>и</w:t>
      </w:r>
      <w:r w:rsidRPr="00FA4612">
        <w:rPr>
          <w:rFonts w:ascii="Times New Roman" w:eastAsia="Times New Roman" w:hAnsi="Times New Roman" w:cs="Times New Roman"/>
        </w:rPr>
        <w:t>ма</w:t>
      </w:r>
      <w:r w:rsidRPr="00FA4612">
        <w:rPr>
          <w:rFonts w:ascii="Times New Roman" w:eastAsia="Times New Roman" w:hAnsi="Times New Roman" w:cs="Times New Roman"/>
          <w:spacing w:val="-1"/>
        </w:rPr>
        <w:t>ни</w:t>
      </w:r>
      <w:r w:rsidRPr="00FA4612">
        <w:rPr>
          <w:rFonts w:ascii="Times New Roman" w:eastAsia="Times New Roman" w:hAnsi="Times New Roman" w:cs="Times New Roman"/>
        </w:rPr>
        <w:t>е</w:t>
      </w:r>
      <w:r w:rsidRPr="00FA4612">
        <w:rPr>
          <w:rFonts w:ascii="Times New Roman" w:eastAsia="Times New Roman" w:hAnsi="Times New Roman" w:cs="Times New Roman"/>
          <w:spacing w:val="74"/>
        </w:rPr>
        <w:t xml:space="preserve"> </w:t>
      </w:r>
      <w:r w:rsidRPr="00FA4612">
        <w:rPr>
          <w:rFonts w:ascii="Times New Roman" w:eastAsia="Times New Roman" w:hAnsi="Times New Roman" w:cs="Times New Roman"/>
        </w:rPr>
        <w:t>во</w:t>
      </w:r>
      <w:r w:rsidRPr="00FA4612">
        <w:rPr>
          <w:rFonts w:ascii="Times New Roman" w:eastAsia="Times New Roman" w:hAnsi="Times New Roman" w:cs="Times New Roman"/>
          <w:spacing w:val="-2"/>
        </w:rPr>
        <w:t>п</w:t>
      </w:r>
      <w:r w:rsidRPr="00FA4612">
        <w:rPr>
          <w:rFonts w:ascii="Times New Roman" w:eastAsia="Times New Roman" w:hAnsi="Times New Roman" w:cs="Times New Roman"/>
        </w:rPr>
        <w:t>р</w:t>
      </w:r>
      <w:r w:rsidRPr="00FA4612">
        <w:rPr>
          <w:rFonts w:ascii="Times New Roman" w:eastAsia="Times New Roman" w:hAnsi="Times New Roman" w:cs="Times New Roman"/>
          <w:spacing w:val="1"/>
        </w:rPr>
        <w:t>о</w:t>
      </w:r>
      <w:r w:rsidRPr="00FA4612">
        <w:rPr>
          <w:rFonts w:ascii="Times New Roman" w:eastAsia="Times New Roman" w:hAnsi="Times New Roman" w:cs="Times New Roman"/>
        </w:rPr>
        <w:t>са,</w:t>
      </w:r>
      <w:r w:rsidRPr="00FA4612">
        <w:rPr>
          <w:rFonts w:ascii="Times New Roman" w:eastAsia="Times New Roman" w:hAnsi="Times New Roman" w:cs="Times New Roman"/>
          <w:spacing w:val="75"/>
        </w:rPr>
        <w:t xml:space="preserve"> </w:t>
      </w:r>
      <w:r w:rsidRPr="00FA4612">
        <w:rPr>
          <w:rFonts w:ascii="Times New Roman" w:eastAsia="Times New Roman" w:hAnsi="Times New Roman" w:cs="Times New Roman"/>
          <w:spacing w:val="-3"/>
        </w:rPr>
        <w:t>и</w:t>
      </w:r>
      <w:r w:rsidRPr="00FA4612">
        <w:rPr>
          <w:rFonts w:ascii="Times New Roman" w:eastAsia="Times New Roman" w:hAnsi="Times New Roman" w:cs="Times New Roman"/>
        </w:rPr>
        <w:t>м</w:t>
      </w:r>
      <w:r w:rsidRPr="00FA4612">
        <w:rPr>
          <w:rFonts w:ascii="Times New Roman" w:eastAsia="Times New Roman" w:hAnsi="Times New Roman" w:cs="Times New Roman"/>
          <w:spacing w:val="-2"/>
        </w:rPr>
        <w:t>е</w:t>
      </w:r>
      <w:r w:rsidRPr="00FA4612">
        <w:rPr>
          <w:rFonts w:ascii="Times New Roman" w:eastAsia="Times New Roman" w:hAnsi="Times New Roman" w:cs="Times New Roman"/>
        </w:rPr>
        <w:t>л</w:t>
      </w:r>
      <w:r w:rsidRPr="00FA4612">
        <w:rPr>
          <w:rFonts w:ascii="Times New Roman" w:eastAsia="Times New Roman" w:hAnsi="Times New Roman" w:cs="Times New Roman"/>
          <w:spacing w:val="-1"/>
        </w:rPr>
        <w:t>и</w:t>
      </w:r>
      <w:r w:rsidRPr="00FA4612">
        <w:rPr>
          <w:rFonts w:ascii="Times New Roman" w:eastAsia="Times New Roman" w:hAnsi="Times New Roman" w:cs="Times New Roman"/>
        </w:rPr>
        <w:t>сь зат</w:t>
      </w:r>
      <w:r w:rsidRPr="00FA4612">
        <w:rPr>
          <w:rFonts w:ascii="Times New Roman" w:eastAsia="Times New Roman" w:hAnsi="Times New Roman" w:cs="Times New Roman"/>
          <w:spacing w:val="-1"/>
        </w:rPr>
        <w:t>р</w:t>
      </w:r>
      <w:r w:rsidRPr="00FA4612">
        <w:rPr>
          <w:rFonts w:ascii="Times New Roman" w:eastAsia="Times New Roman" w:hAnsi="Times New Roman" w:cs="Times New Roman"/>
        </w:rPr>
        <w:t>у</w:t>
      </w:r>
      <w:r w:rsidRPr="00FA4612">
        <w:rPr>
          <w:rFonts w:ascii="Times New Roman" w:eastAsia="Times New Roman" w:hAnsi="Times New Roman" w:cs="Times New Roman"/>
          <w:spacing w:val="-1"/>
        </w:rPr>
        <w:t>дн</w:t>
      </w:r>
      <w:r w:rsidRPr="00FA4612">
        <w:rPr>
          <w:rFonts w:ascii="Times New Roman" w:eastAsia="Times New Roman" w:hAnsi="Times New Roman" w:cs="Times New Roman"/>
        </w:rPr>
        <w:t>е</w:t>
      </w:r>
      <w:r w:rsidRPr="00FA4612">
        <w:rPr>
          <w:rFonts w:ascii="Times New Roman" w:eastAsia="Times New Roman" w:hAnsi="Times New Roman" w:cs="Times New Roman"/>
          <w:spacing w:val="-2"/>
        </w:rPr>
        <w:t>н</w:t>
      </w:r>
      <w:r w:rsidRPr="00FA4612">
        <w:rPr>
          <w:rFonts w:ascii="Times New Roman" w:eastAsia="Times New Roman" w:hAnsi="Times New Roman" w:cs="Times New Roman"/>
          <w:spacing w:val="-1"/>
        </w:rPr>
        <w:t>и</w:t>
      </w:r>
      <w:r w:rsidRPr="00FA4612">
        <w:rPr>
          <w:rFonts w:ascii="Times New Roman" w:eastAsia="Times New Roman" w:hAnsi="Times New Roman" w:cs="Times New Roman"/>
        </w:rPr>
        <w:t>я и</w:t>
      </w:r>
      <w:r w:rsidRPr="00FA4612">
        <w:rPr>
          <w:rFonts w:ascii="Times New Roman" w:eastAsia="Times New Roman" w:hAnsi="Times New Roman" w:cs="Times New Roman"/>
          <w:spacing w:val="-1"/>
        </w:rPr>
        <w:t>л</w:t>
      </w:r>
      <w:r w:rsidRPr="00FA4612">
        <w:rPr>
          <w:rFonts w:ascii="Times New Roman" w:eastAsia="Times New Roman" w:hAnsi="Times New Roman" w:cs="Times New Roman"/>
        </w:rPr>
        <w:t>и</w:t>
      </w:r>
      <w:r w:rsidRPr="00FA4612">
        <w:rPr>
          <w:rFonts w:ascii="Times New Roman" w:eastAsia="Times New Roman" w:hAnsi="Times New Roman" w:cs="Times New Roman"/>
          <w:spacing w:val="-1"/>
        </w:rPr>
        <w:t xml:space="preserve"> </w:t>
      </w:r>
      <w:r w:rsidRPr="00FA4612">
        <w:rPr>
          <w:rFonts w:ascii="Times New Roman" w:eastAsia="Times New Roman" w:hAnsi="Times New Roman" w:cs="Times New Roman"/>
          <w:spacing w:val="-2"/>
        </w:rPr>
        <w:t>д</w:t>
      </w:r>
      <w:r w:rsidRPr="00FA4612">
        <w:rPr>
          <w:rFonts w:ascii="Times New Roman" w:eastAsia="Times New Roman" w:hAnsi="Times New Roman" w:cs="Times New Roman"/>
        </w:rPr>
        <w:t>опущ</w:t>
      </w:r>
      <w:r w:rsidRPr="00FA4612">
        <w:rPr>
          <w:rFonts w:ascii="Times New Roman" w:eastAsia="Times New Roman" w:hAnsi="Times New Roman" w:cs="Times New Roman"/>
          <w:spacing w:val="1"/>
        </w:rPr>
        <w:t>е</w:t>
      </w:r>
      <w:r w:rsidRPr="00FA4612">
        <w:rPr>
          <w:rFonts w:ascii="Times New Roman" w:eastAsia="Times New Roman" w:hAnsi="Times New Roman" w:cs="Times New Roman"/>
        </w:rPr>
        <w:t>ны</w:t>
      </w:r>
      <w:r w:rsidRPr="00FA4612">
        <w:rPr>
          <w:rFonts w:ascii="Times New Roman" w:eastAsia="Times New Roman" w:hAnsi="Times New Roman" w:cs="Times New Roman"/>
          <w:spacing w:val="-3"/>
        </w:rPr>
        <w:t xml:space="preserve"> </w:t>
      </w:r>
      <w:r w:rsidRPr="00FA4612">
        <w:rPr>
          <w:rFonts w:ascii="Times New Roman" w:eastAsia="Times New Roman" w:hAnsi="Times New Roman" w:cs="Times New Roman"/>
        </w:rPr>
        <w:t>оши</w:t>
      </w:r>
      <w:r w:rsidRPr="00FA4612">
        <w:rPr>
          <w:rFonts w:ascii="Times New Roman" w:eastAsia="Times New Roman" w:hAnsi="Times New Roman" w:cs="Times New Roman"/>
          <w:spacing w:val="-2"/>
        </w:rPr>
        <w:t>б</w:t>
      </w:r>
      <w:r w:rsidRPr="00FA4612">
        <w:rPr>
          <w:rFonts w:ascii="Times New Roman" w:eastAsia="Times New Roman" w:hAnsi="Times New Roman" w:cs="Times New Roman"/>
        </w:rPr>
        <w:t>ки в</w:t>
      </w:r>
      <w:r w:rsidRPr="00FA4612">
        <w:rPr>
          <w:rFonts w:ascii="Times New Roman" w:eastAsia="Times New Roman" w:hAnsi="Times New Roman" w:cs="Times New Roman"/>
          <w:spacing w:val="-1"/>
        </w:rPr>
        <w:t xml:space="preserve"> </w:t>
      </w:r>
      <w:r w:rsidRPr="00FA4612">
        <w:rPr>
          <w:rFonts w:ascii="Times New Roman" w:eastAsia="Times New Roman" w:hAnsi="Times New Roman" w:cs="Times New Roman"/>
        </w:rPr>
        <w:t>о</w:t>
      </w:r>
      <w:r w:rsidRPr="00FA4612">
        <w:rPr>
          <w:rFonts w:ascii="Times New Roman" w:eastAsia="Times New Roman" w:hAnsi="Times New Roman" w:cs="Times New Roman"/>
          <w:spacing w:val="-3"/>
        </w:rPr>
        <w:t>п</w:t>
      </w:r>
      <w:r w:rsidRPr="00FA4612">
        <w:rPr>
          <w:rFonts w:ascii="Times New Roman" w:eastAsia="Times New Roman" w:hAnsi="Times New Roman" w:cs="Times New Roman"/>
          <w:spacing w:val="-1"/>
        </w:rPr>
        <w:t>р</w:t>
      </w:r>
      <w:r w:rsidRPr="00FA4612">
        <w:rPr>
          <w:rFonts w:ascii="Times New Roman" w:eastAsia="Times New Roman" w:hAnsi="Times New Roman" w:cs="Times New Roman"/>
        </w:rPr>
        <w:t>е</w:t>
      </w:r>
      <w:r w:rsidRPr="00FA4612">
        <w:rPr>
          <w:rFonts w:ascii="Times New Roman" w:eastAsia="Times New Roman" w:hAnsi="Times New Roman" w:cs="Times New Roman"/>
          <w:spacing w:val="-2"/>
        </w:rPr>
        <w:t>д</w:t>
      </w:r>
      <w:r w:rsidRPr="00FA4612">
        <w:rPr>
          <w:rFonts w:ascii="Times New Roman" w:eastAsia="Times New Roman" w:hAnsi="Times New Roman" w:cs="Times New Roman"/>
        </w:rPr>
        <w:t>е</w:t>
      </w:r>
      <w:r w:rsidRPr="00FA4612">
        <w:rPr>
          <w:rFonts w:ascii="Times New Roman" w:eastAsia="Times New Roman" w:hAnsi="Times New Roman" w:cs="Times New Roman"/>
          <w:spacing w:val="-1"/>
        </w:rPr>
        <w:t>л</w:t>
      </w:r>
      <w:r w:rsidRPr="00FA4612">
        <w:rPr>
          <w:rFonts w:ascii="Times New Roman" w:eastAsia="Times New Roman" w:hAnsi="Times New Roman" w:cs="Times New Roman"/>
        </w:rPr>
        <w:t>е</w:t>
      </w:r>
      <w:r w:rsidRPr="00FA4612">
        <w:rPr>
          <w:rFonts w:ascii="Times New Roman" w:eastAsia="Times New Roman" w:hAnsi="Times New Roman" w:cs="Times New Roman"/>
          <w:spacing w:val="-2"/>
        </w:rPr>
        <w:t>н</w:t>
      </w:r>
      <w:r w:rsidRPr="00FA4612">
        <w:rPr>
          <w:rFonts w:ascii="Times New Roman" w:eastAsia="Times New Roman" w:hAnsi="Times New Roman" w:cs="Times New Roman"/>
          <w:spacing w:val="-1"/>
        </w:rPr>
        <w:t>и</w:t>
      </w:r>
      <w:r w:rsidRPr="00FA4612">
        <w:rPr>
          <w:rFonts w:ascii="Times New Roman" w:eastAsia="Times New Roman" w:hAnsi="Times New Roman" w:cs="Times New Roman"/>
        </w:rPr>
        <w:t>и</w:t>
      </w:r>
      <w:r w:rsidRPr="00FA4612">
        <w:rPr>
          <w:rFonts w:ascii="Times New Roman" w:eastAsia="Times New Roman" w:hAnsi="Times New Roman" w:cs="Times New Roman"/>
          <w:spacing w:val="-1"/>
        </w:rPr>
        <w:t xml:space="preserve"> п</w:t>
      </w:r>
      <w:r w:rsidRPr="00FA4612">
        <w:rPr>
          <w:rFonts w:ascii="Times New Roman" w:eastAsia="Times New Roman" w:hAnsi="Times New Roman" w:cs="Times New Roman"/>
        </w:rPr>
        <w:t>о</w:t>
      </w:r>
      <w:r w:rsidRPr="00FA4612">
        <w:rPr>
          <w:rFonts w:ascii="Times New Roman" w:eastAsia="Times New Roman" w:hAnsi="Times New Roman" w:cs="Times New Roman"/>
          <w:spacing w:val="-1"/>
        </w:rPr>
        <w:t>н</w:t>
      </w:r>
      <w:r w:rsidRPr="00FA4612">
        <w:rPr>
          <w:rFonts w:ascii="Times New Roman" w:eastAsia="Times New Roman" w:hAnsi="Times New Roman" w:cs="Times New Roman"/>
        </w:rPr>
        <w:t>ят</w:t>
      </w:r>
      <w:r w:rsidRPr="00FA4612">
        <w:rPr>
          <w:rFonts w:ascii="Times New Roman" w:eastAsia="Times New Roman" w:hAnsi="Times New Roman" w:cs="Times New Roman"/>
          <w:spacing w:val="-1"/>
        </w:rPr>
        <w:t>ий</w:t>
      </w:r>
      <w:r w:rsidRPr="00FA4612">
        <w:rPr>
          <w:rFonts w:ascii="Times New Roman" w:eastAsia="Times New Roman" w:hAnsi="Times New Roman" w:cs="Times New Roman"/>
          <w:w w:val="101"/>
        </w:rPr>
        <w:t>;</w:t>
      </w:r>
    </w:p>
    <w:p w:rsidR="00FA4612" w:rsidRPr="00FA4612" w:rsidRDefault="00FA4612" w:rsidP="00DF7387">
      <w:pPr>
        <w:pStyle w:val="afb"/>
        <w:numPr>
          <w:ilvl w:val="0"/>
          <w:numId w:val="12"/>
        </w:numPr>
        <w:ind w:right="85"/>
        <w:rPr>
          <w:rFonts w:ascii="Times New Roman" w:eastAsia="Times New Roman" w:hAnsi="Times New Roman" w:cs="Times New Roman"/>
        </w:rPr>
      </w:pPr>
      <w:r w:rsidRPr="00FA4612">
        <w:rPr>
          <w:rFonts w:ascii="Times New Roman" w:eastAsia="Times New Roman" w:hAnsi="Times New Roman" w:cs="Times New Roman"/>
          <w:spacing w:val="1"/>
        </w:rPr>
        <w:t>о</w:t>
      </w:r>
      <w:r w:rsidRPr="00FA4612">
        <w:rPr>
          <w:rFonts w:ascii="Times New Roman" w:eastAsia="Times New Roman" w:hAnsi="Times New Roman" w:cs="Times New Roman"/>
        </w:rPr>
        <w:t>це</w:t>
      </w:r>
      <w:r w:rsidRPr="00FA4612">
        <w:rPr>
          <w:rFonts w:ascii="Times New Roman" w:eastAsia="Times New Roman" w:hAnsi="Times New Roman" w:cs="Times New Roman"/>
          <w:spacing w:val="-1"/>
        </w:rPr>
        <w:t>н</w:t>
      </w:r>
      <w:r w:rsidRPr="00FA4612">
        <w:rPr>
          <w:rFonts w:ascii="Times New Roman" w:eastAsia="Times New Roman" w:hAnsi="Times New Roman" w:cs="Times New Roman"/>
        </w:rPr>
        <w:t>ка</w:t>
      </w:r>
      <w:r w:rsidRPr="00FA4612">
        <w:rPr>
          <w:rFonts w:ascii="Times New Roman" w:eastAsia="Times New Roman" w:hAnsi="Times New Roman" w:cs="Times New Roman"/>
          <w:spacing w:val="132"/>
        </w:rPr>
        <w:t xml:space="preserve"> </w:t>
      </w:r>
      <w:r w:rsidRPr="00FA4612">
        <w:rPr>
          <w:rFonts w:ascii="Times New Roman" w:eastAsia="Times New Roman" w:hAnsi="Times New Roman" w:cs="Times New Roman"/>
          <w:spacing w:val="-2"/>
        </w:rPr>
        <w:t>«</w:t>
      </w:r>
      <w:r w:rsidRPr="00FA4612">
        <w:rPr>
          <w:rFonts w:ascii="Times New Roman" w:eastAsia="Times New Roman" w:hAnsi="Times New Roman" w:cs="Times New Roman"/>
          <w:spacing w:val="-1"/>
        </w:rPr>
        <w:t>н</w:t>
      </w:r>
      <w:r w:rsidRPr="00FA4612">
        <w:rPr>
          <w:rFonts w:ascii="Times New Roman" w:eastAsia="Times New Roman" w:hAnsi="Times New Roman" w:cs="Times New Roman"/>
        </w:rPr>
        <w:t>еудов</w:t>
      </w:r>
      <w:r w:rsidRPr="00FA4612">
        <w:rPr>
          <w:rFonts w:ascii="Times New Roman" w:eastAsia="Times New Roman" w:hAnsi="Times New Roman" w:cs="Times New Roman"/>
          <w:spacing w:val="-1"/>
        </w:rPr>
        <w:t>л</w:t>
      </w:r>
      <w:r w:rsidRPr="00FA4612">
        <w:rPr>
          <w:rFonts w:ascii="Times New Roman" w:eastAsia="Times New Roman" w:hAnsi="Times New Roman" w:cs="Times New Roman"/>
        </w:rPr>
        <w:t>е</w:t>
      </w:r>
      <w:r w:rsidRPr="00FA4612">
        <w:rPr>
          <w:rFonts w:ascii="Times New Roman" w:eastAsia="Times New Roman" w:hAnsi="Times New Roman" w:cs="Times New Roman"/>
          <w:spacing w:val="-2"/>
        </w:rPr>
        <w:t>т</w:t>
      </w:r>
      <w:r w:rsidRPr="00FA4612">
        <w:rPr>
          <w:rFonts w:ascii="Times New Roman" w:eastAsia="Times New Roman" w:hAnsi="Times New Roman" w:cs="Times New Roman"/>
        </w:rPr>
        <w:t>во</w:t>
      </w:r>
      <w:r w:rsidRPr="00FA4612">
        <w:rPr>
          <w:rFonts w:ascii="Times New Roman" w:eastAsia="Times New Roman" w:hAnsi="Times New Roman" w:cs="Times New Roman"/>
          <w:spacing w:val="1"/>
        </w:rPr>
        <w:t>р</w:t>
      </w:r>
      <w:r w:rsidRPr="00FA4612">
        <w:rPr>
          <w:rFonts w:ascii="Times New Roman" w:eastAsia="Times New Roman" w:hAnsi="Times New Roman" w:cs="Times New Roman"/>
        </w:rPr>
        <w:t>и</w:t>
      </w:r>
      <w:r w:rsidRPr="00FA4612">
        <w:rPr>
          <w:rFonts w:ascii="Times New Roman" w:eastAsia="Times New Roman" w:hAnsi="Times New Roman" w:cs="Times New Roman"/>
          <w:spacing w:val="-1"/>
        </w:rPr>
        <w:t>т</w:t>
      </w:r>
      <w:r w:rsidRPr="00FA4612">
        <w:rPr>
          <w:rFonts w:ascii="Times New Roman" w:eastAsia="Times New Roman" w:hAnsi="Times New Roman" w:cs="Times New Roman"/>
        </w:rPr>
        <w:t>е</w:t>
      </w:r>
      <w:r w:rsidRPr="00FA4612">
        <w:rPr>
          <w:rFonts w:ascii="Times New Roman" w:eastAsia="Times New Roman" w:hAnsi="Times New Roman" w:cs="Times New Roman"/>
          <w:spacing w:val="-2"/>
        </w:rPr>
        <w:t>л</w:t>
      </w:r>
      <w:r w:rsidRPr="00FA4612">
        <w:rPr>
          <w:rFonts w:ascii="Times New Roman" w:eastAsia="Times New Roman" w:hAnsi="Times New Roman" w:cs="Times New Roman"/>
        </w:rPr>
        <w:t>ь</w:t>
      </w:r>
      <w:r w:rsidRPr="00FA4612">
        <w:rPr>
          <w:rFonts w:ascii="Times New Roman" w:eastAsia="Times New Roman" w:hAnsi="Times New Roman" w:cs="Times New Roman"/>
          <w:spacing w:val="-2"/>
        </w:rPr>
        <w:t>н</w:t>
      </w:r>
      <w:r w:rsidRPr="00FA4612">
        <w:rPr>
          <w:rFonts w:ascii="Times New Roman" w:eastAsia="Times New Roman" w:hAnsi="Times New Roman" w:cs="Times New Roman"/>
        </w:rPr>
        <w:t>о</w:t>
      </w:r>
      <w:r w:rsidRPr="00FA4612">
        <w:rPr>
          <w:rFonts w:ascii="Times New Roman" w:eastAsia="Times New Roman" w:hAnsi="Times New Roman" w:cs="Times New Roman"/>
          <w:spacing w:val="-3"/>
        </w:rPr>
        <w:t>»</w:t>
      </w:r>
      <w:r w:rsidRPr="00FA4612">
        <w:rPr>
          <w:rFonts w:ascii="Times New Roman" w:eastAsia="Times New Roman" w:hAnsi="Times New Roman" w:cs="Times New Roman"/>
        </w:rPr>
        <w:t>,</w:t>
      </w:r>
      <w:r w:rsidRPr="00FA4612">
        <w:rPr>
          <w:rFonts w:ascii="Times New Roman" w:eastAsia="Times New Roman" w:hAnsi="Times New Roman" w:cs="Times New Roman"/>
          <w:spacing w:val="132"/>
        </w:rPr>
        <w:t xml:space="preserve"> </w:t>
      </w:r>
      <w:r w:rsidRPr="00FA4612">
        <w:rPr>
          <w:rFonts w:ascii="Times New Roman" w:eastAsia="Times New Roman" w:hAnsi="Times New Roman" w:cs="Times New Roman"/>
          <w:spacing w:val="1"/>
        </w:rPr>
        <w:t>о</w:t>
      </w:r>
      <w:r w:rsidRPr="00FA4612">
        <w:rPr>
          <w:rFonts w:ascii="Times New Roman" w:eastAsia="Times New Roman" w:hAnsi="Times New Roman" w:cs="Times New Roman"/>
        </w:rPr>
        <w:t>бна</w:t>
      </w:r>
      <w:r w:rsidRPr="00FA4612">
        <w:rPr>
          <w:rFonts w:ascii="Times New Roman" w:eastAsia="Times New Roman" w:hAnsi="Times New Roman" w:cs="Times New Roman"/>
          <w:spacing w:val="-1"/>
        </w:rPr>
        <w:t>р</w:t>
      </w:r>
      <w:r w:rsidRPr="00FA4612">
        <w:rPr>
          <w:rFonts w:ascii="Times New Roman" w:eastAsia="Times New Roman" w:hAnsi="Times New Roman" w:cs="Times New Roman"/>
        </w:rPr>
        <w:t>уже</w:t>
      </w:r>
      <w:r w:rsidRPr="00FA4612">
        <w:rPr>
          <w:rFonts w:ascii="Times New Roman" w:eastAsia="Times New Roman" w:hAnsi="Times New Roman" w:cs="Times New Roman"/>
          <w:spacing w:val="-1"/>
        </w:rPr>
        <w:t>н</w:t>
      </w:r>
      <w:r w:rsidRPr="00FA4612">
        <w:rPr>
          <w:rFonts w:ascii="Times New Roman" w:eastAsia="Times New Roman" w:hAnsi="Times New Roman" w:cs="Times New Roman"/>
        </w:rPr>
        <w:t>о</w:t>
      </w:r>
      <w:r w:rsidRPr="00FA4612">
        <w:rPr>
          <w:rFonts w:ascii="Times New Roman" w:eastAsia="Times New Roman" w:hAnsi="Times New Roman" w:cs="Times New Roman"/>
          <w:spacing w:val="134"/>
        </w:rPr>
        <w:t xml:space="preserve"> </w:t>
      </w:r>
      <w:r w:rsidRPr="00FA4612">
        <w:rPr>
          <w:rFonts w:ascii="Times New Roman" w:eastAsia="Times New Roman" w:hAnsi="Times New Roman" w:cs="Times New Roman"/>
        </w:rPr>
        <w:t>незн</w:t>
      </w:r>
      <w:r w:rsidRPr="00FA4612">
        <w:rPr>
          <w:rFonts w:ascii="Times New Roman" w:eastAsia="Times New Roman" w:hAnsi="Times New Roman" w:cs="Times New Roman"/>
          <w:spacing w:val="-1"/>
        </w:rPr>
        <w:t>ан</w:t>
      </w:r>
      <w:r w:rsidRPr="00FA4612">
        <w:rPr>
          <w:rFonts w:ascii="Times New Roman" w:eastAsia="Times New Roman" w:hAnsi="Times New Roman" w:cs="Times New Roman"/>
          <w:spacing w:val="-2"/>
        </w:rPr>
        <w:t>и</w:t>
      </w:r>
      <w:r w:rsidRPr="00FA4612">
        <w:rPr>
          <w:rFonts w:ascii="Times New Roman" w:eastAsia="Times New Roman" w:hAnsi="Times New Roman" w:cs="Times New Roman"/>
        </w:rPr>
        <w:t>е</w:t>
      </w:r>
      <w:r w:rsidRPr="00FA4612">
        <w:rPr>
          <w:rFonts w:ascii="Times New Roman" w:eastAsia="Times New Roman" w:hAnsi="Times New Roman" w:cs="Times New Roman"/>
          <w:spacing w:val="133"/>
        </w:rPr>
        <w:t xml:space="preserve"> </w:t>
      </w:r>
      <w:r w:rsidRPr="00FA4612">
        <w:rPr>
          <w:rFonts w:ascii="Times New Roman" w:eastAsia="Times New Roman" w:hAnsi="Times New Roman" w:cs="Times New Roman"/>
        </w:rPr>
        <w:t>и</w:t>
      </w:r>
      <w:r w:rsidRPr="00FA4612">
        <w:rPr>
          <w:rFonts w:ascii="Times New Roman" w:eastAsia="Times New Roman" w:hAnsi="Times New Roman" w:cs="Times New Roman"/>
          <w:spacing w:val="-1"/>
        </w:rPr>
        <w:t>л</w:t>
      </w:r>
      <w:r w:rsidRPr="00FA4612">
        <w:rPr>
          <w:rFonts w:ascii="Times New Roman" w:eastAsia="Times New Roman" w:hAnsi="Times New Roman" w:cs="Times New Roman"/>
        </w:rPr>
        <w:t>и</w:t>
      </w:r>
      <w:r w:rsidRPr="00FA4612">
        <w:rPr>
          <w:rFonts w:ascii="Times New Roman" w:eastAsia="Times New Roman" w:hAnsi="Times New Roman" w:cs="Times New Roman"/>
          <w:spacing w:val="132"/>
        </w:rPr>
        <w:t xml:space="preserve"> </w:t>
      </w:r>
      <w:r w:rsidRPr="00FA4612">
        <w:rPr>
          <w:rFonts w:ascii="Times New Roman" w:eastAsia="Times New Roman" w:hAnsi="Times New Roman" w:cs="Times New Roman"/>
        </w:rPr>
        <w:t>непон</w:t>
      </w:r>
      <w:r w:rsidRPr="00FA4612">
        <w:rPr>
          <w:rFonts w:ascii="Times New Roman" w:eastAsia="Times New Roman" w:hAnsi="Times New Roman" w:cs="Times New Roman"/>
          <w:spacing w:val="-1"/>
        </w:rPr>
        <w:t>и</w:t>
      </w:r>
      <w:r w:rsidRPr="00FA4612">
        <w:rPr>
          <w:rFonts w:ascii="Times New Roman" w:eastAsia="Times New Roman" w:hAnsi="Times New Roman" w:cs="Times New Roman"/>
        </w:rPr>
        <w:t>ма</w:t>
      </w:r>
      <w:r w:rsidRPr="00FA4612">
        <w:rPr>
          <w:rFonts w:ascii="Times New Roman" w:eastAsia="Times New Roman" w:hAnsi="Times New Roman" w:cs="Times New Roman"/>
          <w:spacing w:val="-1"/>
        </w:rPr>
        <w:t>ни</w:t>
      </w:r>
      <w:r w:rsidRPr="00FA4612">
        <w:rPr>
          <w:rFonts w:ascii="Times New Roman" w:eastAsia="Times New Roman" w:hAnsi="Times New Roman" w:cs="Times New Roman"/>
        </w:rPr>
        <w:t>е об</w:t>
      </w:r>
      <w:r w:rsidRPr="00FA4612">
        <w:rPr>
          <w:rFonts w:ascii="Times New Roman" w:eastAsia="Times New Roman" w:hAnsi="Times New Roman" w:cs="Times New Roman"/>
          <w:spacing w:val="-1"/>
        </w:rPr>
        <w:t>у</w:t>
      </w:r>
      <w:r w:rsidRPr="00FA4612">
        <w:rPr>
          <w:rFonts w:ascii="Times New Roman" w:eastAsia="Times New Roman" w:hAnsi="Times New Roman" w:cs="Times New Roman"/>
        </w:rPr>
        <w:t>ча</w:t>
      </w:r>
      <w:r w:rsidRPr="00FA4612">
        <w:rPr>
          <w:rFonts w:ascii="Times New Roman" w:eastAsia="Times New Roman" w:hAnsi="Times New Roman" w:cs="Times New Roman"/>
          <w:spacing w:val="-1"/>
        </w:rPr>
        <w:t>ю</w:t>
      </w:r>
      <w:r w:rsidRPr="00FA4612">
        <w:rPr>
          <w:rFonts w:ascii="Times New Roman" w:eastAsia="Times New Roman" w:hAnsi="Times New Roman" w:cs="Times New Roman"/>
        </w:rPr>
        <w:t>щ</w:t>
      </w:r>
      <w:r w:rsidRPr="00FA4612">
        <w:rPr>
          <w:rFonts w:ascii="Times New Roman" w:eastAsia="Times New Roman" w:hAnsi="Times New Roman" w:cs="Times New Roman"/>
          <w:spacing w:val="-4"/>
        </w:rPr>
        <w:t>и</w:t>
      </w:r>
      <w:r w:rsidRPr="00FA4612">
        <w:rPr>
          <w:rFonts w:ascii="Times New Roman" w:eastAsia="Times New Roman" w:hAnsi="Times New Roman" w:cs="Times New Roman"/>
        </w:rPr>
        <w:t>мся</w:t>
      </w:r>
      <w:r w:rsidRPr="00FA4612">
        <w:rPr>
          <w:rFonts w:ascii="Times New Roman" w:eastAsia="Times New Roman" w:hAnsi="Times New Roman" w:cs="Times New Roman"/>
          <w:spacing w:val="90"/>
        </w:rPr>
        <w:t xml:space="preserve"> </w:t>
      </w:r>
      <w:r w:rsidRPr="00FA4612">
        <w:rPr>
          <w:rFonts w:ascii="Times New Roman" w:eastAsia="Times New Roman" w:hAnsi="Times New Roman" w:cs="Times New Roman"/>
          <w:spacing w:val="-2"/>
        </w:rPr>
        <w:t>б</w:t>
      </w:r>
      <w:r w:rsidRPr="00FA4612">
        <w:rPr>
          <w:rFonts w:ascii="Times New Roman" w:eastAsia="Times New Roman" w:hAnsi="Times New Roman" w:cs="Times New Roman"/>
        </w:rPr>
        <w:t>ол</w:t>
      </w:r>
      <w:r w:rsidRPr="00FA4612">
        <w:rPr>
          <w:rFonts w:ascii="Times New Roman" w:eastAsia="Times New Roman" w:hAnsi="Times New Roman" w:cs="Times New Roman"/>
          <w:spacing w:val="-1"/>
        </w:rPr>
        <w:t>ь</w:t>
      </w:r>
      <w:r w:rsidRPr="00FA4612">
        <w:rPr>
          <w:rFonts w:ascii="Times New Roman" w:eastAsia="Times New Roman" w:hAnsi="Times New Roman" w:cs="Times New Roman"/>
        </w:rPr>
        <w:t>шей</w:t>
      </w:r>
      <w:r w:rsidRPr="00FA4612">
        <w:rPr>
          <w:rFonts w:ascii="Times New Roman" w:eastAsia="Times New Roman" w:hAnsi="Times New Roman" w:cs="Times New Roman"/>
          <w:spacing w:val="88"/>
        </w:rPr>
        <w:t xml:space="preserve"> </w:t>
      </w:r>
      <w:r w:rsidRPr="00FA4612">
        <w:rPr>
          <w:rFonts w:ascii="Times New Roman" w:eastAsia="Times New Roman" w:hAnsi="Times New Roman" w:cs="Times New Roman"/>
          <w:spacing w:val="-1"/>
        </w:rPr>
        <w:t>и</w:t>
      </w:r>
      <w:r w:rsidRPr="00FA4612">
        <w:rPr>
          <w:rFonts w:ascii="Times New Roman" w:eastAsia="Times New Roman" w:hAnsi="Times New Roman" w:cs="Times New Roman"/>
        </w:rPr>
        <w:t>ли</w:t>
      </w:r>
      <w:r w:rsidRPr="00FA4612">
        <w:rPr>
          <w:rFonts w:ascii="Times New Roman" w:eastAsia="Times New Roman" w:hAnsi="Times New Roman" w:cs="Times New Roman"/>
          <w:spacing w:val="88"/>
        </w:rPr>
        <w:t xml:space="preserve"> </w:t>
      </w:r>
      <w:r w:rsidRPr="00FA4612">
        <w:rPr>
          <w:rFonts w:ascii="Times New Roman" w:eastAsia="Times New Roman" w:hAnsi="Times New Roman" w:cs="Times New Roman"/>
        </w:rPr>
        <w:t>на</w:t>
      </w:r>
      <w:r w:rsidRPr="00FA4612">
        <w:rPr>
          <w:rFonts w:ascii="Times New Roman" w:eastAsia="Times New Roman" w:hAnsi="Times New Roman" w:cs="Times New Roman"/>
          <w:spacing w:val="-2"/>
        </w:rPr>
        <w:t>и</w:t>
      </w:r>
      <w:r w:rsidRPr="00FA4612">
        <w:rPr>
          <w:rFonts w:ascii="Times New Roman" w:eastAsia="Times New Roman" w:hAnsi="Times New Roman" w:cs="Times New Roman"/>
          <w:spacing w:val="-1"/>
        </w:rPr>
        <w:t>б</w:t>
      </w:r>
      <w:r w:rsidRPr="00FA4612">
        <w:rPr>
          <w:rFonts w:ascii="Times New Roman" w:eastAsia="Times New Roman" w:hAnsi="Times New Roman" w:cs="Times New Roman"/>
        </w:rPr>
        <w:t>олее</w:t>
      </w:r>
      <w:r w:rsidRPr="00FA4612">
        <w:rPr>
          <w:rFonts w:ascii="Times New Roman" w:eastAsia="Times New Roman" w:hAnsi="Times New Roman" w:cs="Times New Roman"/>
          <w:spacing w:val="86"/>
        </w:rPr>
        <w:t xml:space="preserve"> </w:t>
      </w:r>
      <w:r w:rsidRPr="00FA4612">
        <w:rPr>
          <w:rFonts w:ascii="Times New Roman" w:eastAsia="Times New Roman" w:hAnsi="Times New Roman" w:cs="Times New Roman"/>
        </w:rPr>
        <w:t>важ</w:t>
      </w:r>
      <w:r w:rsidRPr="00FA4612">
        <w:rPr>
          <w:rFonts w:ascii="Times New Roman" w:eastAsia="Times New Roman" w:hAnsi="Times New Roman" w:cs="Times New Roman"/>
          <w:spacing w:val="-1"/>
        </w:rPr>
        <w:t>н</w:t>
      </w:r>
      <w:r w:rsidRPr="00FA4612">
        <w:rPr>
          <w:rFonts w:ascii="Times New Roman" w:eastAsia="Times New Roman" w:hAnsi="Times New Roman" w:cs="Times New Roman"/>
        </w:rPr>
        <w:t>ой</w:t>
      </w:r>
      <w:r w:rsidRPr="00FA4612">
        <w:rPr>
          <w:rFonts w:ascii="Times New Roman" w:eastAsia="Times New Roman" w:hAnsi="Times New Roman" w:cs="Times New Roman"/>
          <w:spacing w:val="89"/>
        </w:rPr>
        <w:t xml:space="preserve"> </w:t>
      </w:r>
      <w:r w:rsidRPr="00FA4612">
        <w:rPr>
          <w:rFonts w:ascii="Times New Roman" w:eastAsia="Times New Roman" w:hAnsi="Times New Roman" w:cs="Times New Roman"/>
        </w:rPr>
        <w:t>части</w:t>
      </w:r>
      <w:r w:rsidRPr="00FA4612">
        <w:rPr>
          <w:rFonts w:ascii="Times New Roman" w:eastAsia="Times New Roman" w:hAnsi="Times New Roman" w:cs="Times New Roman"/>
          <w:spacing w:val="86"/>
        </w:rPr>
        <w:t xml:space="preserve"> </w:t>
      </w:r>
      <w:r w:rsidRPr="00FA4612">
        <w:rPr>
          <w:rFonts w:ascii="Times New Roman" w:eastAsia="Times New Roman" w:hAnsi="Times New Roman" w:cs="Times New Roman"/>
          <w:spacing w:val="1"/>
        </w:rPr>
        <w:t>у</w:t>
      </w:r>
      <w:r w:rsidRPr="00FA4612">
        <w:rPr>
          <w:rFonts w:ascii="Times New Roman" w:eastAsia="Times New Roman" w:hAnsi="Times New Roman" w:cs="Times New Roman"/>
        </w:rPr>
        <w:t>че</w:t>
      </w:r>
      <w:r w:rsidRPr="00FA4612">
        <w:rPr>
          <w:rFonts w:ascii="Times New Roman" w:eastAsia="Times New Roman" w:hAnsi="Times New Roman" w:cs="Times New Roman"/>
          <w:spacing w:val="-3"/>
        </w:rPr>
        <w:t>б</w:t>
      </w:r>
      <w:r w:rsidRPr="00FA4612">
        <w:rPr>
          <w:rFonts w:ascii="Times New Roman" w:eastAsia="Times New Roman" w:hAnsi="Times New Roman" w:cs="Times New Roman"/>
          <w:spacing w:val="-1"/>
        </w:rPr>
        <w:t>н</w:t>
      </w:r>
      <w:r w:rsidRPr="00FA4612">
        <w:rPr>
          <w:rFonts w:ascii="Times New Roman" w:eastAsia="Times New Roman" w:hAnsi="Times New Roman" w:cs="Times New Roman"/>
        </w:rPr>
        <w:t>ого</w:t>
      </w:r>
      <w:r w:rsidRPr="00FA4612">
        <w:rPr>
          <w:rFonts w:ascii="Times New Roman" w:eastAsia="Times New Roman" w:hAnsi="Times New Roman" w:cs="Times New Roman"/>
          <w:spacing w:val="89"/>
        </w:rPr>
        <w:t xml:space="preserve"> </w:t>
      </w:r>
      <w:r w:rsidRPr="00FA4612">
        <w:rPr>
          <w:rFonts w:ascii="Times New Roman" w:eastAsia="Times New Roman" w:hAnsi="Times New Roman" w:cs="Times New Roman"/>
        </w:rPr>
        <w:t>мат</w:t>
      </w:r>
      <w:r w:rsidRPr="00FA4612">
        <w:rPr>
          <w:rFonts w:ascii="Times New Roman" w:eastAsia="Times New Roman" w:hAnsi="Times New Roman" w:cs="Times New Roman"/>
          <w:spacing w:val="-3"/>
        </w:rPr>
        <w:t>е</w:t>
      </w:r>
      <w:r w:rsidRPr="00FA4612">
        <w:rPr>
          <w:rFonts w:ascii="Times New Roman" w:eastAsia="Times New Roman" w:hAnsi="Times New Roman" w:cs="Times New Roman"/>
        </w:rPr>
        <w:t>риа</w:t>
      </w:r>
      <w:r w:rsidRPr="00FA4612">
        <w:rPr>
          <w:rFonts w:ascii="Times New Roman" w:eastAsia="Times New Roman" w:hAnsi="Times New Roman" w:cs="Times New Roman"/>
          <w:spacing w:val="-1"/>
        </w:rPr>
        <w:t>л</w:t>
      </w:r>
      <w:r w:rsidRPr="00FA4612">
        <w:rPr>
          <w:rFonts w:ascii="Times New Roman" w:eastAsia="Times New Roman" w:hAnsi="Times New Roman" w:cs="Times New Roman"/>
        </w:rPr>
        <w:t>а</w:t>
      </w:r>
      <w:r w:rsidRPr="00FA4612">
        <w:rPr>
          <w:rFonts w:ascii="Times New Roman" w:eastAsia="Times New Roman" w:hAnsi="Times New Roman" w:cs="Times New Roman"/>
          <w:spacing w:val="89"/>
        </w:rPr>
        <w:t xml:space="preserve"> </w:t>
      </w:r>
      <w:r w:rsidRPr="00FA4612">
        <w:rPr>
          <w:rFonts w:ascii="Times New Roman" w:eastAsia="Times New Roman" w:hAnsi="Times New Roman" w:cs="Times New Roman"/>
        </w:rPr>
        <w:t>в</w:t>
      </w:r>
      <w:r w:rsidRPr="00FA4612">
        <w:rPr>
          <w:rFonts w:ascii="Times New Roman" w:eastAsia="Times New Roman" w:hAnsi="Times New Roman" w:cs="Times New Roman"/>
          <w:spacing w:val="90"/>
        </w:rPr>
        <w:t xml:space="preserve"> </w:t>
      </w:r>
      <w:r w:rsidRPr="00FA4612">
        <w:rPr>
          <w:rFonts w:ascii="Times New Roman" w:eastAsia="Times New Roman" w:hAnsi="Times New Roman" w:cs="Times New Roman"/>
          <w:spacing w:val="-1"/>
        </w:rPr>
        <w:t>ч</w:t>
      </w:r>
      <w:r w:rsidRPr="00FA4612">
        <w:rPr>
          <w:rFonts w:ascii="Times New Roman" w:eastAsia="Times New Roman" w:hAnsi="Times New Roman" w:cs="Times New Roman"/>
        </w:rPr>
        <w:t>а</w:t>
      </w:r>
      <w:r w:rsidRPr="00FA4612">
        <w:rPr>
          <w:rFonts w:ascii="Times New Roman" w:eastAsia="Times New Roman" w:hAnsi="Times New Roman" w:cs="Times New Roman"/>
          <w:spacing w:val="-1"/>
        </w:rPr>
        <w:t>ст</w:t>
      </w:r>
      <w:r w:rsidRPr="00FA4612">
        <w:rPr>
          <w:rFonts w:ascii="Times New Roman" w:eastAsia="Times New Roman" w:hAnsi="Times New Roman" w:cs="Times New Roman"/>
        </w:rPr>
        <w:t xml:space="preserve">и </w:t>
      </w:r>
      <w:r w:rsidRPr="00FA4612">
        <w:rPr>
          <w:rFonts w:ascii="Times New Roman" w:eastAsia="Times New Roman" w:hAnsi="Times New Roman" w:cs="Times New Roman"/>
          <w:spacing w:val="-1"/>
        </w:rPr>
        <w:t>п</w:t>
      </w:r>
      <w:r w:rsidRPr="00FA4612">
        <w:rPr>
          <w:rFonts w:ascii="Times New Roman" w:eastAsia="Times New Roman" w:hAnsi="Times New Roman" w:cs="Times New Roman"/>
        </w:rPr>
        <w:t>р</w:t>
      </w:r>
      <w:r w:rsidRPr="00FA4612">
        <w:rPr>
          <w:rFonts w:ascii="Times New Roman" w:eastAsia="Times New Roman" w:hAnsi="Times New Roman" w:cs="Times New Roman"/>
          <w:spacing w:val="1"/>
        </w:rPr>
        <w:t>о</w:t>
      </w:r>
      <w:r w:rsidRPr="00FA4612">
        <w:rPr>
          <w:rFonts w:ascii="Times New Roman" w:eastAsia="Times New Roman" w:hAnsi="Times New Roman" w:cs="Times New Roman"/>
          <w:spacing w:val="-2"/>
        </w:rPr>
        <w:t>е</w:t>
      </w:r>
      <w:r w:rsidRPr="00FA4612">
        <w:rPr>
          <w:rFonts w:ascii="Times New Roman" w:eastAsia="Times New Roman" w:hAnsi="Times New Roman" w:cs="Times New Roman"/>
        </w:rPr>
        <w:t>кт</w:t>
      </w:r>
      <w:r w:rsidRPr="00FA4612">
        <w:rPr>
          <w:rFonts w:ascii="Times New Roman" w:eastAsia="Times New Roman" w:hAnsi="Times New Roman" w:cs="Times New Roman"/>
          <w:spacing w:val="-2"/>
        </w:rPr>
        <w:t>и</w:t>
      </w:r>
      <w:r w:rsidRPr="00FA4612">
        <w:rPr>
          <w:rFonts w:ascii="Times New Roman" w:eastAsia="Times New Roman" w:hAnsi="Times New Roman" w:cs="Times New Roman"/>
          <w:spacing w:val="-1"/>
        </w:rPr>
        <w:t>р</w:t>
      </w:r>
      <w:r w:rsidRPr="00FA4612">
        <w:rPr>
          <w:rFonts w:ascii="Times New Roman" w:eastAsia="Times New Roman" w:hAnsi="Times New Roman" w:cs="Times New Roman"/>
        </w:rPr>
        <w:t>ова</w:t>
      </w:r>
      <w:r w:rsidRPr="00FA4612">
        <w:rPr>
          <w:rFonts w:ascii="Times New Roman" w:eastAsia="Times New Roman" w:hAnsi="Times New Roman" w:cs="Times New Roman"/>
          <w:spacing w:val="-1"/>
        </w:rPr>
        <w:t>ни</w:t>
      </w:r>
      <w:r w:rsidRPr="00FA4612">
        <w:rPr>
          <w:rFonts w:ascii="Times New Roman" w:eastAsia="Times New Roman" w:hAnsi="Times New Roman" w:cs="Times New Roman"/>
        </w:rPr>
        <w:t>я</w:t>
      </w:r>
      <w:r w:rsidRPr="00FA4612">
        <w:rPr>
          <w:rFonts w:ascii="Times New Roman" w:eastAsia="Times New Roman" w:hAnsi="Times New Roman" w:cs="Times New Roman"/>
          <w:spacing w:val="1"/>
        </w:rPr>
        <w:t xml:space="preserve"> о</w:t>
      </w:r>
      <w:r w:rsidRPr="00FA4612">
        <w:rPr>
          <w:rFonts w:ascii="Times New Roman" w:eastAsia="Times New Roman" w:hAnsi="Times New Roman" w:cs="Times New Roman"/>
        </w:rPr>
        <w:t>с</w:t>
      </w:r>
      <w:r w:rsidRPr="00FA4612">
        <w:rPr>
          <w:rFonts w:ascii="Times New Roman" w:eastAsia="Times New Roman" w:hAnsi="Times New Roman" w:cs="Times New Roman"/>
          <w:spacing w:val="-3"/>
        </w:rPr>
        <w:t>н</w:t>
      </w:r>
      <w:r w:rsidRPr="00FA4612">
        <w:rPr>
          <w:rFonts w:ascii="Times New Roman" w:eastAsia="Times New Roman" w:hAnsi="Times New Roman" w:cs="Times New Roman"/>
        </w:rPr>
        <w:t>ов</w:t>
      </w:r>
      <w:r w:rsidRPr="00FA4612">
        <w:rPr>
          <w:rFonts w:ascii="Times New Roman" w:eastAsia="Times New Roman" w:hAnsi="Times New Roman" w:cs="Times New Roman"/>
          <w:spacing w:val="-1"/>
        </w:rPr>
        <w:t>н</w:t>
      </w:r>
      <w:r w:rsidRPr="00FA4612">
        <w:rPr>
          <w:rFonts w:ascii="Times New Roman" w:eastAsia="Times New Roman" w:hAnsi="Times New Roman" w:cs="Times New Roman"/>
          <w:spacing w:val="-2"/>
        </w:rPr>
        <w:t>ы</w:t>
      </w:r>
      <w:r w:rsidRPr="00FA4612">
        <w:rPr>
          <w:rFonts w:ascii="Times New Roman" w:eastAsia="Times New Roman" w:hAnsi="Times New Roman" w:cs="Times New Roman"/>
        </w:rPr>
        <w:t>х</w:t>
      </w:r>
      <w:r w:rsidRPr="00FA4612">
        <w:rPr>
          <w:rFonts w:ascii="Times New Roman" w:eastAsia="Times New Roman" w:hAnsi="Times New Roman" w:cs="Times New Roman"/>
          <w:spacing w:val="1"/>
        </w:rPr>
        <w:t xml:space="preserve"> </w:t>
      </w:r>
      <w:r w:rsidRPr="00FA4612">
        <w:rPr>
          <w:rFonts w:ascii="Times New Roman" w:eastAsia="Times New Roman" w:hAnsi="Times New Roman" w:cs="Times New Roman"/>
        </w:rPr>
        <w:t>э</w:t>
      </w:r>
      <w:r w:rsidRPr="00FA4612">
        <w:rPr>
          <w:rFonts w:ascii="Times New Roman" w:eastAsia="Times New Roman" w:hAnsi="Times New Roman" w:cs="Times New Roman"/>
          <w:spacing w:val="-1"/>
        </w:rPr>
        <w:t>л</w:t>
      </w:r>
      <w:r w:rsidRPr="00FA4612">
        <w:rPr>
          <w:rFonts w:ascii="Times New Roman" w:eastAsia="Times New Roman" w:hAnsi="Times New Roman" w:cs="Times New Roman"/>
        </w:rPr>
        <w:t>емен</w:t>
      </w:r>
      <w:r w:rsidRPr="00FA4612">
        <w:rPr>
          <w:rFonts w:ascii="Times New Roman" w:eastAsia="Times New Roman" w:hAnsi="Times New Roman" w:cs="Times New Roman"/>
          <w:spacing w:val="-1"/>
        </w:rPr>
        <w:t>т</w:t>
      </w:r>
      <w:r w:rsidRPr="00FA4612">
        <w:rPr>
          <w:rFonts w:ascii="Times New Roman" w:eastAsia="Times New Roman" w:hAnsi="Times New Roman" w:cs="Times New Roman"/>
        </w:rPr>
        <w:t>ов</w:t>
      </w:r>
      <w:r w:rsidRPr="00FA4612">
        <w:rPr>
          <w:rFonts w:ascii="Times New Roman" w:eastAsia="Times New Roman" w:hAnsi="Times New Roman" w:cs="Times New Roman"/>
          <w:spacing w:val="1"/>
        </w:rPr>
        <w:t xml:space="preserve"> </w:t>
      </w:r>
      <w:r w:rsidRPr="00FA4612">
        <w:rPr>
          <w:rFonts w:ascii="Times New Roman" w:eastAsia="Times New Roman" w:hAnsi="Times New Roman" w:cs="Times New Roman"/>
        </w:rPr>
        <w:t>с</w:t>
      </w:r>
      <w:r w:rsidRPr="00FA4612">
        <w:rPr>
          <w:rFonts w:ascii="Times New Roman" w:eastAsia="Times New Roman" w:hAnsi="Times New Roman" w:cs="Times New Roman"/>
          <w:spacing w:val="-1"/>
        </w:rPr>
        <w:t>и</w:t>
      </w:r>
      <w:r w:rsidRPr="00FA4612">
        <w:rPr>
          <w:rFonts w:ascii="Times New Roman" w:eastAsia="Times New Roman" w:hAnsi="Times New Roman" w:cs="Times New Roman"/>
          <w:spacing w:val="-3"/>
        </w:rPr>
        <w:t>с</w:t>
      </w:r>
      <w:r w:rsidRPr="00FA4612">
        <w:rPr>
          <w:rFonts w:ascii="Times New Roman" w:eastAsia="Times New Roman" w:hAnsi="Times New Roman" w:cs="Times New Roman"/>
        </w:rPr>
        <w:t>тем</w:t>
      </w:r>
      <w:r w:rsidRPr="00FA4612">
        <w:rPr>
          <w:rFonts w:ascii="Times New Roman" w:eastAsia="Times New Roman" w:hAnsi="Times New Roman" w:cs="Times New Roman"/>
          <w:spacing w:val="1"/>
        </w:rPr>
        <w:t xml:space="preserve"> </w:t>
      </w:r>
      <w:r w:rsidRPr="00FA4612">
        <w:rPr>
          <w:rFonts w:ascii="Times New Roman" w:eastAsia="Times New Roman" w:hAnsi="Times New Roman" w:cs="Times New Roman"/>
        </w:rPr>
        <w:t>га</w:t>
      </w:r>
      <w:r w:rsidRPr="00FA4612">
        <w:rPr>
          <w:rFonts w:ascii="Times New Roman" w:eastAsia="Times New Roman" w:hAnsi="Times New Roman" w:cs="Times New Roman"/>
          <w:spacing w:val="-2"/>
        </w:rPr>
        <w:t>з</w:t>
      </w:r>
      <w:r w:rsidRPr="00FA4612">
        <w:rPr>
          <w:rFonts w:ascii="Times New Roman" w:eastAsia="Times New Roman" w:hAnsi="Times New Roman" w:cs="Times New Roman"/>
          <w:spacing w:val="-1"/>
        </w:rPr>
        <w:t>о</w:t>
      </w:r>
      <w:r w:rsidRPr="00FA4612">
        <w:rPr>
          <w:rFonts w:ascii="Times New Roman" w:eastAsia="Times New Roman" w:hAnsi="Times New Roman" w:cs="Times New Roman"/>
        </w:rPr>
        <w:t>рас</w:t>
      </w:r>
      <w:r w:rsidRPr="00FA4612">
        <w:rPr>
          <w:rFonts w:ascii="Times New Roman" w:eastAsia="Times New Roman" w:hAnsi="Times New Roman" w:cs="Times New Roman"/>
          <w:spacing w:val="-1"/>
        </w:rPr>
        <w:t>п</w:t>
      </w:r>
      <w:r w:rsidRPr="00FA4612">
        <w:rPr>
          <w:rFonts w:ascii="Times New Roman" w:eastAsia="Times New Roman" w:hAnsi="Times New Roman" w:cs="Times New Roman"/>
        </w:rPr>
        <w:t>ре</w:t>
      </w:r>
      <w:r w:rsidRPr="00FA4612">
        <w:rPr>
          <w:rFonts w:ascii="Times New Roman" w:eastAsia="Times New Roman" w:hAnsi="Times New Roman" w:cs="Times New Roman"/>
          <w:spacing w:val="-1"/>
        </w:rPr>
        <w:t>д</w:t>
      </w:r>
      <w:r w:rsidRPr="00FA4612">
        <w:rPr>
          <w:rFonts w:ascii="Times New Roman" w:eastAsia="Times New Roman" w:hAnsi="Times New Roman" w:cs="Times New Roman"/>
        </w:rPr>
        <w:t>е</w:t>
      </w:r>
      <w:r w:rsidRPr="00FA4612">
        <w:rPr>
          <w:rFonts w:ascii="Times New Roman" w:eastAsia="Times New Roman" w:hAnsi="Times New Roman" w:cs="Times New Roman"/>
          <w:spacing w:val="-1"/>
        </w:rPr>
        <w:t>л</w:t>
      </w:r>
      <w:r w:rsidRPr="00FA4612">
        <w:rPr>
          <w:rFonts w:ascii="Times New Roman" w:eastAsia="Times New Roman" w:hAnsi="Times New Roman" w:cs="Times New Roman"/>
        </w:rPr>
        <w:t>е</w:t>
      </w:r>
      <w:r w:rsidRPr="00FA4612">
        <w:rPr>
          <w:rFonts w:ascii="Times New Roman" w:eastAsia="Times New Roman" w:hAnsi="Times New Roman" w:cs="Times New Roman"/>
          <w:spacing w:val="-4"/>
        </w:rPr>
        <w:t>н</w:t>
      </w:r>
      <w:r w:rsidRPr="00FA4612">
        <w:rPr>
          <w:rFonts w:ascii="Times New Roman" w:eastAsia="Times New Roman" w:hAnsi="Times New Roman" w:cs="Times New Roman"/>
          <w:spacing w:val="-1"/>
        </w:rPr>
        <w:t>и</w:t>
      </w:r>
      <w:r w:rsidRPr="00FA4612">
        <w:rPr>
          <w:rFonts w:ascii="Times New Roman" w:eastAsia="Times New Roman" w:hAnsi="Times New Roman" w:cs="Times New Roman"/>
        </w:rPr>
        <w:t>я</w:t>
      </w:r>
      <w:r w:rsidRPr="00FA4612">
        <w:rPr>
          <w:rFonts w:ascii="Times New Roman" w:eastAsia="Times New Roman" w:hAnsi="Times New Roman" w:cs="Times New Roman"/>
          <w:spacing w:val="1"/>
        </w:rPr>
        <w:t xml:space="preserve"> </w:t>
      </w:r>
      <w:r w:rsidRPr="00FA4612">
        <w:rPr>
          <w:rFonts w:ascii="Times New Roman" w:eastAsia="Times New Roman" w:hAnsi="Times New Roman" w:cs="Times New Roman"/>
        </w:rPr>
        <w:t>и</w:t>
      </w:r>
      <w:r w:rsidRPr="00FA4612">
        <w:rPr>
          <w:rFonts w:ascii="Times New Roman" w:eastAsia="Times New Roman" w:hAnsi="Times New Roman" w:cs="Times New Roman"/>
          <w:spacing w:val="1"/>
        </w:rPr>
        <w:t xml:space="preserve"> </w:t>
      </w:r>
      <w:proofErr w:type="spellStart"/>
      <w:r w:rsidRPr="00FA4612">
        <w:rPr>
          <w:rFonts w:ascii="Times New Roman" w:eastAsia="Times New Roman" w:hAnsi="Times New Roman" w:cs="Times New Roman"/>
        </w:rPr>
        <w:t>газо</w:t>
      </w:r>
      <w:r w:rsidRPr="00FA4612">
        <w:rPr>
          <w:rFonts w:ascii="Times New Roman" w:eastAsia="Times New Roman" w:hAnsi="Times New Roman" w:cs="Times New Roman"/>
          <w:spacing w:val="-2"/>
        </w:rPr>
        <w:t>п</w:t>
      </w:r>
      <w:r w:rsidRPr="00FA4612">
        <w:rPr>
          <w:rFonts w:ascii="Times New Roman" w:eastAsia="Times New Roman" w:hAnsi="Times New Roman" w:cs="Times New Roman"/>
        </w:rPr>
        <w:t>отре</w:t>
      </w:r>
      <w:r w:rsidRPr="00FA4612">
        <w:rPr>
          <w:rFonts w:ascii="Times New Roman" w:eastAsia="Times New Roman" w:hAnsi="Times New Roman" w:cs="Times New Roman"/>
          <w:spacing w:val="-1"/>
        </w:rPr>
        <w:t>б</w:t>
      </w:r>
      <w:r w:rsidRPr="00FA4612">
        <w:rPr>
          <w:rFonts w:ascii="Times New Roman" w:eastAsia="Times New Roman" w:hAnsi="Times New Roman" w:cs="Times New Roman"/>
          <w:spacing w:val="4"/>
        </w:rPr>
        <w:t>л</w:t>
      </w:r>
      <w:r w:rsidRPr="00FA4612">
        <w:rPr>
          <w:rFonts w:ascii="Times New Roman" w:eastAsia="Times New Roman" w:hAnsi="Times New Roman" w:cs="Times New Roman"/>
        </w:rPr>
        <w:t>ен</w:t>
      </w:r>
      <w:r w:rsidRPr="00FA4612">
        <w:rPr>
          <w:rFonts w:ascii="Times New Roman" w:eastAsia="Times New Roman" w:hAnsi="Times New Roman" w:cs="Times New Roman"/>
          <w:spacing w:val="-4"/>
        </w:rPr>
        <w:t>и</w:t>
      </w:r>
      <w:r w:rsidRPr="00FA4612">
        <w:rPr>
          <w:rFonts w:ascii="Times New Roman" w:eastAsia="Times New Roman" w:hAnsi="Times New Roman" w:cs="Times New Roman"/>
        </w:rPr>
        <w:t>я</w:t>
      </w:r>
      <w:proofErr w:type="spellEnd"/>
      <w:r w:rsidRPr="00FA4612">
        <w:rPr>
          <w:rFonts w:ascii="Times New Roman" w:eastAsia="Times New Roman" w:hAnsi="Times New Roman" w:cs="Times New Roman"/>
          <w:w w:val="101"/>
        </w:rPr>
        <w:t>;</w:t>
      </w:r>
      <w:r w:rsidRPr="00FA4612">
        <w:rPr>
          <w:rFonts w:ascii="Times New Roman" w:eastAsia="Times New Roman" w:hAnsi="Times New Roman" w:cs="Times New Roman"/>
        </w:rPr>
        <w:t xml:space="preserve"> не рас</w:t>
      </w:r>
      <w:r w:rsidRPr="00FA4612">
        <w:rPr>
          <w:rFonts w:ascii="Times New Roman" w:eastAsia="Times New Roman" w:hAnsi="Times New Roman" w:cs="Times New Roman"/>
          <w:spacing w:val="-2"/>
        </w:rPr>
        <w:t>к</w:t>
      </w:r>
      <w:r w:rsidRPr="00FA4612">
        <w:rPr>
          <w:rFonts w:ascii="Times New Roman" w:eastAsia="Times New Roman" w:hAnsi="Times New Roman" w:cs="Times New Roman"/>
        </w:rPr>
        <w:t>рыл</w:t>
      </w:r>
      <w:r w:rsidRPr="00FA4612">
        <w:rPr>
          <w:rFonts w:ascii="Times New Roman" w:eastAsia="Times New Roman" w:hAnsi="Times New Roman" w:cs="Times New Roman"/>
          <w:spacing w:val="107"/>
        </w:rPr>
        <w:t xml:space="preserve"> </w:t>
      </w:r>
      <w:r w:rsidRPr="00FA4612">
        <w:rPr>
          <w:rFonts w:ascii="Times New Roman" w:eastAsia="Times New Roman" w:hAnsi="Times New Roman" w:cs="Times New Roman"/>
          <w:spacing w:val="1"/>
        </w:rPr>
        <w:t>о</w:t>
      </w:r>
      <w:r w:rsidRPr="00FA4612">
        <w:rPr>
          <w:rFonts w:ascii="Times New Roman" w:eastAsia="Times New Roman" w:hAnsi="Times New Roman" w:cs="Times New Roman"/>
        </w:rPr>
        <w:t>с</w:t>
      </w:r>
      <w:r w:rsidRPr="00FA4612">
        <w:rPr>
          <w:rFonts w:ascii="Times New Roman" w:eastAsia="Times New Roman" w:hAnsi="Times New Roman" w:cs="Times New Roman"/>
          <w:spacing w:val="-3"/>
        </w:rPr>
        <w:t>н</w:t>
      </w:r>
      <w:r w:rsidRPr="00FA4612">
        <w:rPr>
          <w:rFonts w:ascii="Times New Roman" w:eastAsia="Times New Roman" w:hAnsi="Times New Roman" w:cs="Times New Roman"/>
        </w:rPr>
        <w:t>ов</w:t>
      </w:r>
      <w:r w:rsidRPr="00FA4612">
        <w:rPr>
          <w:rFonts w:ascii="Times New Roman" w:eastAsia="Times New Roman" w:hAnsi="Times New Roman" w:cs="Times New Roman"/>
          <w:spacing w:val="-1"/>
        </w:rPr>
        <w:t>н</w:t>
      </w:r>
      <w:r w:rsidRPr="00FA4612">
        <w:rPr>
          <w:rFonts w:ascii="Times New Roman" w:eastAsia="Times New Roman" w:hAnsi="Times New Roman" w:cs="Times New Roman"/>
        </w:rPr>
        <w:t>ое</w:t>
      </w:r>
      <w:r w:rsidRPr="00FA4612">
        <w:rPr>
          <w:rFonts w:ascii="Times New Roman" w:eastAsia="Times New Roman" w:hAnsi="Times New Roman" w:cs="Times New Roman"/>
          <w:spacing w:val="106"/>
        </w:rPr>
        <w:t xml:space="preserve"> </w:t>
      </w:r>
      <w:r w:rsidRPr="00FA4612">
        <w:rPr>
          <w:rFonts w:ascii="Times New Roman" w:eastAsia="Times New Roman" w:hAnsi="Times New Roman" w:cs="Times New Roman"/>
        </w:rPr>
        <w:t>соде</w:t>
      </w:r>
      <w:r w:rsidRPr="00FA4612">
        <w:rPr>
          <w:rFonts w:ascii="Times New Roman" w:eastAsia="Times New Roman" w:hAnsi="Times New Roman" w:cs="Times New Roman"/>
          <w:spacing w:val="-1"/>
        </w:rPr>
        <w:t>р</w:t>
      </w:r>
      <w:r w:rsidRPr="00FA4612">
        <w:rPr>
          <w:rFonts w:ascii="Times New Roman" w:eastAsia="Times New Roman" w:hAnsi="Times New Roman" w:cs="Times New Roman"/>
        </w:rPr>
        <w:t>жа</w:t>
      </w:r>
      <w:r w:rsidRPr="00FA4612">
        <w:rPr>
          <w:rFonts w:ascii="Times New Roman" w:eastAsia="Times New Roman" w:hAnsi="Times New Roman" w:cs="Times New Roman"/>
          <w:spacing w:val="-1"/>
        </w:rPr>
        <w:t>ни</w:t>
      </w:r>
      <w:r w:rsidRPr="00FA4612">
        <w:rPr>
          <w:rFonts w:ascii="Times New Roman" w:eastAsia="Times New Roman" w:hAnsi="Times New Roman" w:cs="Times New Roman"/>
        </w:rPr>
        <w:t>е</w:t>
      </w:r>
      <w:r w:rsidRPr="00FA4612">
        <w:rPr>
          <w:rFonts w:ascii="Times New Roman" w:eastAsia="Times New Roman" w:hAnsi="Times New Roman" w:cs="Times New Roman"/>
          <w:spacing w:val="108"/>
        </w:rPr>
        <w:t xml:space="preserve"> </w:t>
      </w:r>
      <w:r w:rsidRPr="00FA4612">
        <w:rPr>
          <w:rFonts w:ascii="Times New Roman" w:eastAsia="Times New Roman" w:hAnsi="Times New Roman" w:cs="Times New Roman"/>
        </w:rPr>
        <w:t>уче</w:t>
      </w:r>
      <w:r w:rsidRPr="00FA4612">
        <w:rPr>
          <w:rFonts w:ascii="Times New Roman" w:eastAsia="Times New Roman" w:hAnsi="Times New Roman" w:cs="Times New Roman"/>
          <w:spacing w:val="-1"/>
        </w:rPr>
        <w:t>бн</w:t>
      </w:r>
      <w:r w:rsidRPr="00FA4612">
        <w:rPr>
          <w:rFonts w:ascii="Times New Roman" w:eastAsia="Times New Roman" w:hAnsi="Times New Roman" w:cs="Times New Roman"/>
          <w:spacing w:val="-2"/>
        </w:rPr>
        <w:t>о</w:t>
      </w:r>
      <w:r w:rsidRPr="00FA4612">
        <w:rPr>
          <w:rFonts w:ascii="Times New Roman" w:eastAsia="Times New Roman" w:hAnsi="Times New Roman" w:cs="Times New Roman"/>
        </w:rPr>
        <w:t>го</w:t>
      </w:r>
      <w:r w:rsidRPr="00FA4612">
        <w:rPr>
          <w:rFonts w:ascii="Times New Roman" w:eastAsia="Times New Roman" w:hAnsi="Times New Roman" w:cs="Times New Roman"/>
          <w:spacing w:val="107"/>
        </w:rPr>
        <w:t xml:space="preserve"> </w:t>
      </w:r>
      <w:r w:rsidRPr="00FA4612">
        <w:rPr>
          <w:rFonts w:ascii="Times New Roman" w:eastAsia="Times New Roman" w:hAnsi="Times New Roman" w:cs="Times New Roman"/>
          <w:spacing w:val="1"/>
        </w:rPr>
        <w:t>м</w:t>
      </w:r>
      <w:r w:rsidRPr="00FA4612">
        <w:rPr>
          <w:rFonts w:ascii="Times New Roman" w:eastAsia="Times New Roman" w:hAnsi="Times New Roman" w:cs="Times New Roman"/>
        </w:rPr>
        <w:t>атериа</w:t>
      </w:r>
      <w:r w:rsidRPr="00FA4612">
        <w:rPr>
          <w:rFonts w:ascii="Times New Roman" w:eastAsia="Times New Roman" w:hAnsi="Times New Roman" w:cs="Times New Roman"/>
          <w:spacing w:val="-2"/>
        </w:rPr>
        <w:t>л</w:t>
      </w:r>
      <w:r w:rsidRPr="00FA4612">
        <w:rPr>
          <w:rFonts w:ascii="Times New Roman" w:eastAsia="Times New Roman" w:hAnsi="Times New Roman" w:cs="Times New Roman"/>
        </w:rPr>
        <w:t>а</w:t>
      </w:r>
      <w:r w:rsidRPr="00FA4612">
        <w:rPr>
          <w:rFonts w:ascii="Times New Roman" w:eastAsia="Times New Roman" w:hAnsi="Times New Roman" w:cs="Times New Roman"/>
          <w:spacing w:val="109"/>
        </w:rPr>
        <w:t xml:space="preserve"> </w:t>
      </w:r>
      <w:r w:rsidRPr="00FA4612">
        <w:rPr>
          <w:rFonts w:ascii="Times New Roman" w:eastAsia="Times New Roman" w:hAnsi="Times New Roman" w:cs="Times New Roman"/>
        </w:rPr>
        <w:t>в</w:t>
      </w:r>
      <w:r w:rsidRPr="00FA4612">
        <w:rPr>
          <w:rFonts w:ascii="Times New Roman" w:eastAsia="Times New Roman" w:hAnsi="Times New Roman" w:cs="Times New Roman"/>
          <w:spacing w:val="106"/>
        </w:rPr>
        <w:t xml:space="preserve"> </w:t>
      </w:r>
      <w:r w:rsidRPr="00FA4612">
        <w:rPr>
          <w:rFonts w:ascii="Times New Roman" w:eastAsia="Times New Roman" w:hAnsi="Times New Roman" w:cs="Times New Roman"/>
          <w:spacing w:val="1"/>
        </w:rPr>
        <w:t>о</w:t>
      </w:r>
      <w:r w:rsidRPr="00FA4612">
        <w:rPr>
          <w:rFonts w:ascii="Times New Roman" w:eastAsia="Times New Roman" w:hAnsi="Times New Roman" w:cs="Times New Roman"/>
          <w:spacing w:val="-2"/>
        </w:rPr>
        <w:t>т</w:t>
      </w:r>
      <w:r w:rsidRPr="00FA4612">
        <w:rPr>
          <w:rFonts w:ascii="Times New Roman" w:eastAsia="Times New Roman" w:hAnsi="Times New Roman" w:cs="Times New Roman"/>
        </w:rPr>
        <w:t>че</w:t>
      </w:r>
      <w:r w:rsidRPr="00FA4612">
        <w:rPr>
          <w:rFonts w:ascii="Times New Roman" w:eastAsia="Times New Roman" w:hAnsi="Times New Roman" w:cs="Times New Roman"/>
          <w:spacing w:val="-1"/>
        </w:rPr>
        <w:t>т</w:t>
      </w:r>
      <w:r w:rsidRPr="00FA4612">
        <w:rPr>
          <w:rFonts w:ascii="Times New Roman" w:eastAsia="Times New Roman" w:hAnsi="Times New Roman" w:cs="Times New Roman"/>
        </w:rPr>
        <w:t>е</w:t>
      </w:r>
      <w:r w:rsidRPr="00FA4612">
        <w:rPr>
          <w:rFonts w:ascii="Times New Roman" w:eastAsia="Times New Roman" w:hAnsi="Times New Roman" w:cs="Times New Roman"/>
          <w:spacing w:val="108"/>
        </w:rPr>
        <w:t xml:space="preserve"> </w:t>
      </w:r>
      <w:r w:rsidRPr="00FA4612">
        <w:rPr>
          <w:rFonts w:ascii="Times New Roman" w:eastAsia="Times New Roman" w:hAnsi="Times New Roman" w:cs="Times New Roman"/>
        </w:rPr>
        <w:t>и</w:t>
      </w:r>
      <w:r w:rsidRPr="00FA4612">
        <w:rPr>
          <w:rFonts w:ascii="Times New Roman" w:eastAsia="Times New Roman" w:hAnsi="Times New Roman" w:cs="Times New Roman"/>
          <w:spacing w:val="-1"/>
        </w:rPr>
        <w:t>л</w:t>
      </w:r>
      <w:r w:rsidRPr="00FA4612">
        <w:rPr>
          <w:rFonts w:ascii="Times New Roman" w:eastAsia="Times New Roman" w:hAnsi="Times New Roman" w:cs="Times New Roman"/>
        </w:rPr>
        <w:t>и</w:t>
      </w:r>
      <w:r w:rsidRPr="00FA4612">
        <w:rPr>
          <w:rFonts w:ascii="Times New Roman" w:eastAsia="Times New Roman" w:hAnsi="Times New Roman" w:cs="Times New Roman"/>
          <w:spacing w:val="108"/>
        </w:rPr>
        <w:t xml:space="preserve"> </w:t>
      </w:r>
      <w:r w:rsidRPr="00FA4612">
        <w:rPr>
          <w:rFonts w:ascii="Times New Roman" w:eastAsia="Times New Roman" w:hAnsi="Times New Roman" w:cs="Times New Roman"/>
          <w:spacing w:val="1"/>
        </w:rPr>
        <w:t>о</w:t>
      </w:r>
      <w:r w:rsidRPr="00FA4612">
        <w:rPr>
          <w:rFonts w:ascii="Times New Roman" w:eastAsia="Times New Roman" w:hAnsi="Times New Roman" w:cs="Times New Roman"/>
        </w:rPr>
        <w:t>тчет</w:t>
      </w:r>
      <w:r w:rsidRPr="00FA4612">
        <w:rPr>
          <w:rFonts w:ascii="Times New Roman" w:eastAsia="Times New Roman" w:hAnsi="Times New Roman" w:cs="Times New Roman"/>
          <w:spacing w:val="108"/>
        </w:rPr>
        <w:t xml:space="preserve"> </w:t>
      </w:r>
      <w:r w:rsidRPr="00FA4612">
        <w:rPr>
          <w:rFonts w:ascii="Times New Roman" w:eastAsia="Times New Roman" w:hAnsi="Times New Roman" w:cs="Times New Roman"/>
        </w:rPr>
        <w:t>не</w:t>
      </w:r>
      <w:r w:rsidRPr="00FA4612">
        <w:rPr>
          <w:rFonts w:ascii="Times New Roman" w:eastAsia="Times New Roman" w:hAnsi="Times New Roman" w:cs="Times New Roman"/>
          <w:spacing w:val="106"/>
        </w:rPr>
        <w:t xml:space="preserve"> </w:t>
      </w:r>
      <w:r w:rsidRPr="00FA4612">
        <w:rPr>
          <w:rFonts w:ascii="Times New Roman" w:eastAsia="Times New Roman" w:hAnsi="Times New Roman" w:cs="Times New Roman"/>
        </w:rPr>
        <w:t xml:space="preserve">был </w:t>
      </w:r>
      <w:r w:rsidRPr="00FA4612">
        <w:rPr>
          <w:rFonts w:ascii="Times New Roman" w:eastAsia="Times New Roman" w:hAnsi="Times New Roman" w:cs="Times New Roman"/>
          <w:spacing w:val="-1"/>
        </w:rPr>
        <w:t>п</w:t>
      </w:r>
      <w:r w:rsidRPr="00FA4612">
        <w:rPr>
          <w:rFonts w:ascii="Times New Roman" w:eastAsia="Times New Roman" w:hAnsi="Times New Roman" w:cs="Times New Roman"/>
        </w:rPr>
        <w:t>редос</w:t>
      </w:r>
      <w:r w:rsidRPr="00FA4612">
        <w:rPr>
          <w:rFonts w:ascii="Times New Roman" w:eastAsia="Times New Roman" w:hAnsi="Times New Roman" w:cs="Times New Roman"/>
          <w:spacing w:val="-1"/>
        </w:rPr>
        <w:t>т</w:t>
      </w:r>
      <w:r w:rsidRPr="00FA4612">
        <w:rPr>
          <w:rFonts w:ascii="Times New Roman" w:eastAsia="Times New Roman" w:hAnsi="Times New Roman" w:cs="Times New Roman"/>
        </w:rPr>
        <w:t>а</w:t>
      </w:r>
      <w:r w:rsidRPr="00FA4612">
        <w:rPr>
          <w:rFonts w:ascii="Times New Roman" w:eastAsia="Times New Roman" w:hAnsi="Times New Roman" w:cs="Times New Roman"/>
          <w:spacing w:val="-1"/>
        </w:rPr>
        <w:t>вл</w:t>
      </w:r>
      <w:r w:rsidRPr="00FA4612">
        <w:rPr>
          <w:rFonts w:ascii="Times New Roman" w:eastAsia="Times New Roman" w:hAnsi="Times New Roman" w:cs="Times New Roman"/>
        </w:rPr>
        <w:t>е</w:t>
      </w:r>
      <w:r w:rsidRPr="00FA4612">
        <w:rPr>
          <w:rFonts w:ascii="Times New Roman" w:eastAsia="Times New Roman" w:hAnsi="Times New Roman" w:cs="Times New Roman"/>
          <w:spacing w:val="-1"/>
        </w:rPr>
        <w:t>н</w:t>
      </w:r>
      <w:r w:rsidRPr="00FA4612">
        <w:rPr>
          <w:rFonts w:ascii="Times New Roman" w:eastAsia="Times New Roman" w:hAnsi="Times New Roman" w:cs="Times New Roman"/>
        </w:rPr>
        <w:t>.</w:t>
      </w:r>
    </w:p>
    <w:p w:rsidR="00FA4612" w:rsidRPr="00FA4612" w:rsidRDefault="00FA4612" w:rsidP="00FA4612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21A8" w:rsidRPr="003321A8" w:rsidRDefault="003321A8" w:rsidP="00F27243">
      <w:pPr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321A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6. АТТЕСТАЦИЯ ПО ИТОГАМ ПРАКТИКИ</w:t>
      </w:r>
    </w:p>
    <w:p w:rsidR="003321A8" w:rsidRPr="003321A8" w:rsidRDefault="003321A8" w:rsidP="00F27243">
      <w:pPr>
        <w:suppressAutoHyphens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3321A8">
        <w:rPr>
          <w:rFonts w:ascii="Times New Roman" w:eastAsia="Times New Roman" w:hAnsi="Times New Roman" w:cs="Times New Roman"/>
          <w:sz w:val="24"/>
          <w:szCs w:val="24"/>
          <w:lang w:eastAsia="ar-SA"/>
        </w:rPr>
        <w:t>Аттестация по итогам учебной практики УП 01</w:t>
      </w:r>
      <w:r w:rsidR="00DF7387">
        <w:rPr>
          <w:rFonts w:ascii="Times New Roman" w:eastAsia="Times New Roman" w:hAnsi="Times New Roman" w:cs="Times New Roman"/>
          <w:sz w:val="24"/>
          <w:szCs w:val="24"/>
          <w:lang w:eastAsia="ar-SA"/>
        </w:rPr>
        <w:t>.01</w:t>
      </w:r>
      <w:r w:rsidRPr="003321A8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служит формой контроля освоения и проверки профессиональных знаний, общих и профессиональных компетенций, приобретенных умений, навыков и практического опыта обучающихся в соответствии с требованиями ФГОС СПО по специальности </w:t>
      </w:r>
      <w:r w:rsidR="00FE6292">
        <w:rPr>
          <w:rFonts w:ascii="Times New Roman" w:eastAsia="Times New Roman" w:hAnsi="Times New Roman" w:cs="Times New Roman"/>
          <w:sz w:val="24"/>
          <w:szCs w:val="24"/>
          <w:lang w:eastAsia="ar-SA"/>
        </w:rPr>
        <w:t>08 02 08</w:t>
      </w:r>
      <w:r w:rsidR="00F27243" w:rsidRPr="00F27243">
        <w:rPr>
          <w:rFonts w:ascii="Times New Roman" w:eastAsia="Times New Roman" w:hAnsi="Times New Roman" w:cs="Times New Roman"/>
          <w:sz w:val="24"/>
          <w:szCs w:val="24"/>
          <w:lang w:eastAsia="ar-SA"/>
        </w:rPr>
        <w:t>«Монтаж и эксплуатация оборудования и систем газоснабжения»</w:t>
      </w:r>
      <w:r w:rsidRPr="003321A8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.  </w:t>
      </w:r>
    </w:p>
    <w:p w:rsidR="003321A8" w:rsidRPr="003321A8" w:rsidRDefault="003321A8" w:rsidP="003321A8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21A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Формой промежуточной аттестации по итогам учебной практики УП 01</w:t>
      </w:r>
      <w:r w:rsidR="00DF7387">
        <w:rPr>
          <w:rFonts w:ascii="Times New Roman" w:eastAsia="Times New Roman" w:hAnsi="Times New Roman" w:cs="Times New Roman"/>
          <w:sz w:val="24"/>
          <w:szCs w:val="24"/>
          <w:lang w:eastAsia="ru-RU"/>
        </w:rPr>
        <w:t>.01</w:t>
      </w:r>
      <w:r w:rsidRPr="003321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является дифференцированный зачет. Аттестация проводится в последний день практики.</w:t>
      </w:r>
    </w:p>
    <w:p w:rsidR="003321A8" w:rsidRPr="003321A8" w:rsidRDefault="003321A8" w:rsidP="003321A8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21A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Промежуточная аттестация проводится на той же материально – технической базе, что и сама учебная практика. Для инвалидов и лиц с ограниченными способностями промежуточная аттестация по итогам учебной практики УП 01</w:t>
      </w:r>
      <w:r w:rsidR="00DF7387">
        <w:rPr>
          <w:rFonts w:ascii="Times New Roman" w:eastAsia="Times New Roman" w:hAnsi="Times New Roman" w:cs="Times New Roman"/>
          <w:sz w:val="24"/>
          <w:szCs w:val="24"/>
          <w:lang w:eastAsia="ru-RU"/>
        </w:rPr>
        <w:t>.01</w:t>
      </w:r>
      <w:r w:rsidRPr="003321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допускается в специально оборудованных кабинетах </w:t>
      </w:r>
    </w:p>
    <w:p w:rsidR="003321A8" w:rsidRPr="003321A8" w:rsidRDefault="003321A8" w:rsidP="003321A8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21A8">
        <w:rPr>
          <w:rFonts w:ascii="Times New Roman" w:eastAsia="Times New Roman" w:hAnsi="Times New Roman" w:cs="Times New Roman"/>
          <w:sz w:val="24"/>
          <w:szCs w:val="24"/>
          <w:lang w:eastAsia="ru-RU"/>
        </w:rPr>
        <w:t>К аттестации по практике допускаются обучающиеся, выполнившие требования программы практики и предоставившие полный пакет отчетных документов.</w:t>
      </w:r>
    </w:p>
    <w:p w:rsidR="003321A8" w:rsidRPr="003321A8" w:rsidRDefault="003321A8" w:rsidP="003321A8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21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проведения промежуточной аттестации по практике образовательной организацией разработаны фонды оценочных средств, включающие в себя педагогические контрольно-измерительные материалы, предназначенные для определения соответствия индивидуальных образовательных достижений, обучающихся основным показателям результатов обучения. В процессе аттестации проводится экспертиза овладения общими и профессиональными компетенциями. </w:t>
      </w:r>
    </w:p>
    <w:p w:rsidR="003321A8" w:rsidRPr="003321A8" w:rsidRDefault="003321A8" w:rsidP="003321A8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21A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выставлении итоговой оценки по практике (дифференцированного зачета) учитываются:</w:t>
      </w:r>
    </w:p>
    <w:p w:rsidR="003321A8" w:rsidRPr="003321A8" w:rsidRDefault="003321A8" w:rsidP="00DF7387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21A8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результаты экспертизы овладения обучающимися общими и профессиональными компетенциями;</w:t>
      </w:r>
    </w:p>
    <w:p w:rsidR="003321A8" w:rsidRPr="003321A8" w:rsidRDefault="003321A8" w:rsidP="00DF7387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21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качество и полнота оформления отчетных документов по практике. </w:t>
      </w:r>
    </w:p>
    <w:p w:rsidR="0044704F" w:rsidRDefault="0044704F" w:rsidP="003321A8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FA4612" w:rsidRPr="00DF7387" w:rsidRDefault="00FA4612" w:rsidP="00FA461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DF738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Задания</w:t>
      </w:r>
      <w:r w:rsidRPr="00DF73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F738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для</w:t>
      </w:r>
      <w:r w:rsidRPr="00DF73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F738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УП01.01:</w:t>
      </w:r>
    </w:p>
    <w:p w:rsidR="00FA4612" w:rsidRPr="00DF7387" w:rsidRDefault="00FA4612" w:rsidP="00DF7387">
      <w:pPr>
        <w:pStyle w:val="afb"/>
        <w:numPr>
          <w:ilvl w:val="0"/>
          <w:numId w:val="11"/>
        </w:numPr>
        <w:rPr>
          <w:rFonts w:ascii="Times New Roman" w:eastAsia="Times New Roman" w:hAnsi="Times New Roman" w:cs="Times New Roman"/>
        </w:rPr>
      </w:pPr>
      <w:r w:rsidRPr="00DF7387">
        <w:rPr>
          <w:rFonts w:ascii="Times New Roman" w:eastAsia="Times New Roman" w:hAnsi="Times New Roman" w:cs="Times New Roman"/>
        </w:rPr>
        <w:t>Изучение правил техники безопасности и правил внутреннего распорядка обучающихся при прохождении практики.</w:t>
      </w:r>
    </w:p>
    <w:p w:rsidR="00FA4612" w:rsidRPr="00DF7387" w:rsidRDefault="00FA4612" w:rsidP="00DF7387">
      <w:pPr>
        <w:pStyle w:val="afb"/>
        <w:numPr>
          <w:ilvl w:val="0"/>
          <w:numId w:val="11"/>
        </w:numPr>
        <w:rPr>
          <w:rFonts w:ascii="Times New Roman" w:eastAsia="Times New Roman" w:hAnsi="Times New Roman" w:cs="Times New Roman"/>
        </w:rPr>
      </w:pPr>
      <w:r w:rsidRPr="00DF7387">
        <w:rPr>
          <w:rFonts w:ascii="Times New Roman" w:eastAsia="Times New Roman" w:hAnsi="Times New Roman" w:cs="Times New Roman"/>
        </w:rPr>
        <w:t>Ознакомление с документами по системе охраны труда.</w:t>
      </w:r>
    </w:p>
    <w:p w:rsidR="00FA4612" w:rsidRPr="00DF7387" w:rsidRDefault="00FA4612" w:rsidP="00DF7387">
      <w:pPr>
        <w:pStyle w:val="afb"/>
        <w:numPr>
          <w:ilvl w:val="0"/>
          <w:numId w:val="11"/>
        </w:numPr>
        <w:rPr>
          <w:rFonts w:ascii="Times New Roman" w:eastAsia="Times New Roman" w:hAnsi="Times New Roman" w:cs="Times New Roman"/>
        </w:rPr>
      </w:pPr>
      <w:r w:rsidRPr="00DF7387">
        <w:rPr>
          <w:rFonts w:ascii="Times New Roman" w:eastAsia="Times New Roman" w:hAnsi="Times New Roman" w:cs="Times New Roman"/>
        </w:rPr>
        <w:t>Схемы городов. Тупиковые и кольцевые системы низкого, среднего и высокого давления.</w:t>
      </w:r>
    </w:p>
    <w:p w:rsidR="00FA4612" w:rsidRPr="00DF7387" w:rsidRDefault="00FA4612" w:rsidP="00DF7387">
      <w:pPr>
        <w:pStyle w:val="afb"/>
        <w:numPr>
          <w:ilvl w:val="0"/>
          <w:numId w:val="11"/>
        </w:numPr>
        <w:rPr>
          <w:rFonts w:ascii="Times New Roman" w:eastAsia="Times New Roman" w:hAnsi="Times New Roman" w:cs="Times New Roman"/>
        </w:rPr>
      </w:pPr>
      <w:r w:rsidRPr="00DF7387">
        <w:rPr>
          <w:rFonts w:ascii="Times New Roman" w:eastAsia="Times New Roman" w:hAnsi="Times New Roman" w:cs="Times New Roman"/>
        </w:rPr>
        <w:t>Определение КПД газификации.</w:t>
      </w:r>
    </w:p>
    <w:p w:rsidR="00FA4612" w:rsidRPr="00DF7387" w:rsidRDefault="00FA4612" w:rsidP="00DF7387">
      <w:pPr>
        <w:pStyle w:val="afb"/>
        <w:numPr>
          <w:ilvl w:val="0"/>
          <w:numId w:val="11"/>
        </w:numPr>
        <w:rPr>
          <w:rFonts w:ascii="Times New Roman" w:eastAsia="Times New Roman" w:hAnsi="Times New Roman" w:cs="Times New Roman"/>
        </w:rPr>
      </w:pPr>
      <w:r w:rsidRPr="00DF7387">
        <w:rPr>
          <w:rFonts w:ascii="Times New Roman" w:eastAsia="Times New Roman" w:hAnsi="Times New Roman" w:cs="Times New Roman"/>
        </w:rPr>
        <w:t xml:space="preserve">Приведение объемов газа к нормальным и стандартным условиям. </w:t>
      </w:r>
    </w:p>
    <w:p w:rsidR="00FA4612" w:rsidRPr="00DF7387" w:rsidRDefault="00FA4612" w:rsidP="00DF7387">
      <w:pPr>
        <w:pStyle w:val="afb"/>
        <w:numPr>
          <w:ilvl w:val="0"/>
          <w:numId w:val="11"/>
        </w:numPr>
        <w:rPr>
          <w:rFonts w:ascii="Times New Roman" w:eastAsia="Times New Roman" w:hAnsi="Times New Roman" w:cs="Times New Roman"/>
        </w:rPr>
      </w:pPr>
      <w:r w:rsidRPr="00DF7387">
        <w:rPr>
          <w:rFonts w:ascii="Times New Roman" w:eastAsia="Times New Roman" w:hAnsi="Times New Roman" w:cs="Times New Roman"/>
        </w:rPr>
        <w:t>Состав проекта и требования к проектированию газопроводов.</w:t>
      </w:r>
    </w:p>
    <w:p w:rsidR="00FA4612" w:rsidRPr="00DF7387" w:rsidRDefault="00FA4612" w:rsidP="00DF7387">
      <w:pPr>
        <w:pStyle w:val="afb"/>
        <w:numPr>
          <w:ilvl w:val="0"/>
          <w:numId w:val="11"/>
        </w:numPr>
        <w:rPr>
          <w:rFonts w:ascii="Times New Roman" w:eastAsia="Times New Roman" w:hAnsi="Times New Roman" w:cs="Times New Roman"/>
        </w:rPr>
      </w:pPr>
      <w:r w:rsidRPr="00DF7387">
        <w:rPr>
          <w:rFonts w:ascii="Times New Roman" w:eastAsia="Times New Roman" w:hAnsi="Times New Roman" w:cs="Times New Roman"/>
        </w:rPr>
        <w:t>Использование</w:t>
      </w:r>
      <w:r w:rsidRPr="00DF7387">
        <w:rPr>
          <w:rFonts w:ascii="Times New Roman" w:eastAsia="Times New Roman" w:hAnsi="Times New Roman" w:cs="Times New Roman"/>
        </w:rPr>
        <w:tab/>
        <w:t>нормативно-справочной литературы при проектировании.</w:t>
      </w:r>
    </w:p>
    <w:p w:rsidR="00FA4612" w:rsidRPr="00DF7387" w:rsidRDefault="00FA4612" w:rsidP="00DF7387">
      <w:pPr>
        <w:pStyle w:val="afb"/>
        <w:numPr>
          <w:ilvl w:val="0"/>
          <w:numId w:val="11"/>
        </w:numPr>
        <w:rPr>
          <w:rFonts w:ascii="Times New Roman" w:eastAsia="Times New Roman" w:hAnsi="Times New Roman" w:cs="Times New Roman"/>
        </w:rPr>
      </w:pPr>
      <w:r w:rsidRPr="00DF7387">
        <w:rPr>
          <w:rFonts w:ascii="Times New Roman" w:eastAsia="Times New Roman" w:hAnsi="Times New Roman" w:cs="Times New Roman"/>
        </w:rPr>
        <w:t>Устройство подземных газопроводов. Основные элементы систем.</w:t>
      </w:r>
    </w:p>
    <w:p w:rsidR="00FA4612" w:rsidRPr="00DF7387" w:rsidRDefault="00FA4612" w:rsidP="00DF7387">
      <w:pPr>
        <w:pStyle w:val="afb"/>
        <w:numPr>
          <w:ilvl w:val="0"/>
          <w:numId w:val="11"/>
        </w:numPr>
        <w:rPr>
          <w:rFonts w:ascii="Times New Roman" w:eastAsia="Times New Roman" w:hAnsi="Times New Roman" w:cs="Times New Roman"/>
        </w:rPr>
      </w:pPr>
      <w:r w:rsidRPr="00DF7387">
        <w:rPr>
          <w:rFonts w:ascii="Times New Roman" w:eastAsia="Times New Roman" w:hAnsi="Times New Roman" w:cs="Times New Roman"/>
        </w:rPr>
        <w:t xml:space="preserve">Подбор материалов и оборудования, узлов для подземного газопровода. </w:t>
      </w:r>
    </w:p>
    <w:p w:rsidR="00FA4612" w:rsidRPr="00DF7387" w:rsidRDefault="00FA4612" w:rsidP="00DF7387">
      <w:pPr>
        <w:pStyle w:val="afb"/>
        <w:numPr>
          <w:ilvl w:val="0"/>
          <w:numId w:val="11"/>
        </w:numPr>
        <w:rPr>
          <w:rFonts w:ascii="Times New Roman" w:eastAsia="Times New Roman" w:hAnsi="Times New Roman" w:cs="Times New Roman"/>
        </w:rPr>
      </w:pPr>
      <w:r w:rsidRPr="00DF7387">
        <w:rPr>
          <w:rFonts w:ascii="Times New Roman" w:eastAsia="Times New Roman" w:hAnsi="Times New Roman" w:cs="Times New Roman"/>
        </w:rPr>
        <w:t>Определение расчетных расходов газа для систем низкого, среднего и высокого давления газа.</w:t>
      </w:r>
    </w:p>
    <w:p w:rsidR="00FA4612" w:rsidRPr="00DF7387" w:rsidRDefault="00FA4612" w:rsidP="00DF7387">
      <w:pPr>
        <w:pStyle w:val="afb"/>
        <w:numPr>
          <w:ilvl w:val="0"/>
          <w:numId w:val="11"/>
        </w:numPr>
        <w:rPr>
          <w:rFonts w:ascii="Times New Roman" w:eastAsia="Times New Roman" w:hAnsi="Times New Roman" w:cs="Times New Roman"/>
        </w:rPr>
      </w:pPr>
      <w:r w:rsidRPr="00DF7387">
        <w:rPr>
          <w:rFonts w:ascii="Times New Roman" w:eastAsia="Times New Roman" w:hAnsi="Times New Roman" w:cs="Times New Roman"/>
        </w:rPr>
        <w:t>Номограммы, таблицы и графики для гидравлического расчета  газопроводов.</w:t>
      </w:r>
    </w:p>
    <w:p w:rsidR="00FA4612" w:rsidRPr="00DF7387" w:rsidRDefault="00FA4612" w:rsidP="00DF7387">
      <w:pPr>
        <w:pStyle w:val="afb"/>
        <w:numPr>
          <w:ilvl w:val="0"/>
          <w:numId w:val="11"/>
        </w:numPr>
        <w:rPr>
          <w:rFonts w:ascii="Times New Roman" w:eastAsia="Times New Roman" w:hAnsi="Times New Roman" w:cs="Times New Roman"/>
        </w:rPr>
      </w:pPr>
      <w:r w:rsidRPr="00DF7387">
        <w:rPr>
          <w:rFonts w:ascii="Times New Roman" w:eastAsia="Times New Roman" w:hAnsi="Times New Roman" w:cs="Times New Roman"/>
        </w:rPr>
        <w:t>Гидравлический расчет тупикового подземного газопровода низкого и среднего давления.</w:t>
      </w:r>
    </w:p>
    <w:p w:rsidR="00FA4612" w:rsidRPr="00DF7387" w:rsidRDefault="00FA4612" w:rsidP="00DF7387">
      <w:pPr>
        <w:pStyle w:val="afb"/>
        <w:numPr>
          <w:ilvl w:val="0"/>
          <w:numId w:val="11"/>
        </w:numPr>
        <w:rPr>
          <w:rFonts w:ascii="Times New Roman" w:eastAsia="Times New Roman" w:hAnsi="Times New Roman" w:cs="Times New Roman"/>
        </w:rPr>
      </w:pPr>
      <w:r w:rsidRPr="00DF7387">
        <w:rPr>
          <w:rFonts w:ascii="Times New Roman" w:eastAsia="Times New Roman" w:hAnsi="Times New Roman" w:cs="Times New Roman"/>
        </w:rPr>
        <w:t>Гидравлический</w:t>
      </w:r>
      <w:r w:rsidRPr="00DF7387">
        <w:rPr>
          <w:rFonts w:ascii="Times New Roman" w:eastAsia="Times New Roman" w:hAnsi="Times New Roman" w:cs="Times New Roman"/>
        </w:rPr>
        <w:tab/>
        <w:t>расчет кольцевых</w:t>
      </w:r>
      <w:r w:rsidRPr="00DF7387">
        <w:rPr>
          <w:rFonts w:ascii="Times New Roman" w:eastAsia="Times New Roman" w:hAnsi="Times New Roman" w:cs="Times New Roman"/>
        </w:rPr>
        <w:tab/>
        <w:t>сетей</w:t>
      </w:r>
      <w:r w:rsidRPr="00DF7387">
        <w:rPr>
          <w:rFonts w:ascii="Times New Roman" w:eastAsia="Times New Roman" w:hAnsi="Times New Roman" w:cs="Times New Roman"/>
        </w:rPr>
        <w:tab/>
        <w:t>низкого давления</w:t>
      </w:r>
      <w:r w:rsidRPr="00DF7387">
        <w:rPr>
          <w:rFonts w:ascii="Times New Roman" w:eastAsia="Times New Roman" w:hAnsi="Times New Roman" w:cs="Times New Roman"/>
        </w:rPr>
        <w:tab/>
        <w:t>с определением путевых, эквивалентных и транзитных расходов газа.</w:t>
      </w:r>
    </w:p>
    <w:p w:rsidR="00FA4612" w:rsidRPr="00DF7387" w:rsidRDefault="00FA4612" w:rsidP="00DF7387">
      <w:pPr>
        <w:pStyle w:val="afb"/>
        <w:numPr>
          <w:ilvl w:val="0"/>
          <w:numId w:val="11"/>
        </w:numPr>
        <w:rPr>
          <w:rFonts w:ascii="Times New Roman" w:eastAsia="Times New Roman" w:hAnsi="Times New Roman" w:cs="Times New Roman"/>
        </w:rPr>
      </w:pPr>
      <w:r w:rsidRPr="00DF7387">
        <w:rPr>
          <w:rFonts w:ascii="Times New Roman" w:eastAsia="Times New Roman" w:hAnsi="Times New Roman" w:cs="Times New Roman"/>
        </w:rPr>
        <w:t>Построение и расчет продольного профиля газопровода.</w:t>
      </w:r>
    </w:p>
    <w:p w:rsidR="00FA4612" w:rsidRPr="00DF7387" w:rsidRDefault="00FA4612" w:rsidP="00DF7387">
      <w:pPr>
        <w:pStyle w:val="afb"/>
        <w:numPr>
          <w:ilvl w:val="0"/>
          <w:numId w:val="11"/>
        </w:numPr>
        <w:rPr>
          <w:rFonts w:ascii="Times New Roman" w:eastAsia="Times New Roman" w:hAnsi="Times New Roman" w:cs="Times New Roman"/>
        </w:rPr>
      </w:pPr>
      <w:r w:rsidRPr="00DF7387">
        <w:rPr>
          <w:rFonts w:ascii="Times New Roman" w:eastAsia="Times New Roman" w:hAnsi="Times New Roman" w:cs="Times New Roman"/>
        </w:rPr>
        <w:t>Вычерчивание на генпланах</w:t>
      </w:r>
      <w:r w:rsidRPr="00DF7387">
        <w:rPr>
          <w:rFonts w:ascii="Times New Roman" w:eastAsia="Times New Roman" w:hAnsi="Times New Roman" w:cs="Times New Roman"/>
        </w:rPr>
        <w:tab/>
        <w:t>населенного пункта сетей газораспределения.</w:t>
      </w:r>
    </w:p>
    <w:p w:rsidR="00FA4612" w:rsidRPr="00DF7387" w:rsidRDefault="00FA4612" w:rsidP="00DF7387">
      <w:pPr>
        <w:pStyle w:val="afb"/>
        <w:numPr>
          <w:ilvl w:val="0"/>
          <w:numId w:val="11"/>
        </w:numPr>
        <w:rPr>
          <w:rFonts w:ascii="Times New Roman" w:eastAsia="Times New Roman" w:hAnsi="Times New Roman" w:cs="Times New Roman"/>
        </w:rPr>
      </w:pPr>
      <w:r w:rsidRPr="00DF7387">
        <w:rPr>
          <w:rFonts w:ascii="Times New Roman" w:eastAsia="Times New Roman" w:hAnsi="Times New Roman" w:cs="Times New Roman"/>
        </w:rPr>
        <w:t>Общее понятие об АСУ, АСУТП. Газораспределение в городах, функции и структура АСУТП.</w:t>
      </w:r>
    </w:p>
    <w:p w:rsidR="00FA4612" w:rsidRPr="00DF7387" w:rsidRDefault="00FA4612" w:rsidP="00DF7387">
      <w:pPr>
        <w:pStyle w:val="afb"/>
        <w:numPr>
          <w:ilvl w:val="0"/>
          <w:numId w:val="11"/>
        </w:numPr>
        <w:rPr>
          <w:rFonts w:ascii="Times New Roman" w:eastAsia="Times New Roman" w:hAnsi="Times New Roman" w:cs="Times New Roman"/>
        </w:rPr>
      </w:pPr>
      <w:r w:rsidRPr="00DF7387">
        <w:rPr>
          <w:rFonts w:ascii="Times New Roman" w:eastAsia="Times New Roman" w:hAnsi="Times New Roman" w:cs="Times New Roman"/>
        </w:rPr>
        <w:t>Схемы, устройство ГРП, ГРПБ, ГРУ, ШРП</w:t>
      </w:r>
    </w:p>
    <w:p w:rsidR="00FA4612" w:rsidRPr="00DF7387" w:rsidRDefault="00FA4612" w:rsidP="00DF7387">
      <w:pPr>
        <w:pStyle w:val="afb"/>
        <w:numPr>
          <w:ilvl w:val="0"/>
          <w:numId w:val="11"/>
        </w:numPr>
        <w:rPr>
          <w:rFonts w:ascii="Times New Roman" w:eastAsia="Times New Roman" w:hAnsi="Times New Roman" w:cs="Times New Roman"/>
        </w:rPr>
      </w:pPr>
      <w:r w:rsidRPr="00DF7387">
        <w:rPr>
          <w:rFonts w:ascii="Times New Roman" w:eastAsia="Times New Roman" w:hAnsi="Times New Roman" w:cs="Times New Roman"/>
        </w:rPr>
        <w:t>Подбор основного оборудования: регуляторы</w:t>
      </w:r>
      <w:r w:rsidRPr="00DF7387">
        <w:rPr>
          <w:rFonts w:ascii="Times New Roman" w:eastAsia="Times New Roman" w:hAnsi="Times New Roman" w:cs="Times New Roman"/>
        </w:rPr>
        <w:tab/>
        <w:t>давления</w:t>
      </w:r>
      <w:r w:rsidRPr="00DF7387">
        <w:rPr>
          <w:rFonts w:ascii="Times New Roman" w:eastAsia="Times New Roman" w:hAnsi="Times New Roman" w:cs="Times New Roman"/>
        </w:rPr>
        <w:tab/>
        <w:t xml:space="preserve">прямого действия </w:t>
      </w:r>
    </w:p>
    <w:p w:rsidR="00FA4612" w:rsidRPr="00DF7387" w:rsidRDefault="00FA4612" w:rsidP="00DF7387">
      <w:pPr>
        <w:pStyle w:val="afb"/>
        <w:numPr>
          <w:ilvl w:val="0"/>
          <w:numId w:val="11"/>
        </w:numPr>
        <w:rPr>
          <w:rFonts w:ascii="Times New Roman" w:eastAsia="Times New Roman" w:hAnsi="Times New Roman" w:cs="Times New Roman"/>
        </w:rPr>
      </w:pPr>
      <w:r w:rsidRPr="00DF7387">
        <w:rPr>
          <w:rFonts w:ascii="Times New Roman" w:eastAsia="Times New Roman" w:hAnsi="Times New Roman" w:cs="Times New Roman"/>
        </w:rPr>
        <w:t>Регуляторы давления непрерывного действия</w:t>
      </w:r>
    </w:p>
    <w:p w:rsidR="00FA4612" w:rsidRPr="00DF7387" w:rsidRDefault="00FA4612" w:rsidP="00DF7387">
      <w:pPr>
        <w:pStyle w:val="afb"/>
        <w:numPr>
          <w:ilvl w:val="0"/>
          <w:numId w:val="11"/>
        </w:numPr>
        <w:rPr>
          <w:rFonts w:ascii="Times New Roman" w:eastAsia="Times New Roman" w:hAnsi="Times New Roman" w:cs="Times New Roman"/>
        </w:rPr>
      </w:pPr>
      <w:r w:rsidRPr="00DF7387">
        <w:rPr>
          <w:rFonts w:ascii="Times New Roman" w:eastAsia="Times New Roman" w:hAnsi="Times New Roman" w:cs="Times New Roman"/>
        </w:rPr>
        <w:t>Устройство</w:t>
      </w:r>
      <w:r w:rsidRPr="00DF7387">
        <w:rPr>
          <w:rFonts w:ascii="Times New Roman" w:eastAsia="Times New Roman" w:hAnsi="Times New Roman" w:cs="Times New Roman"/>
        </w:rPr>
        <w:tab/>
        <w:t>внутридомового</w:t>
      </w:r>
      <w:r w:rsidRPr="00DF7387">
        <w:rPr>
          <w:rFonts w:ascii="Times New Roman" w:eastAsia="Times New Roman" w:hAnsi="Times New Roman" w:cs="Times New Roman"/>
        </w:rPr>
        <w:tab/>
        <w:t>газопровода. Схема внутридомовых элементов</w:t>
      </w:r>
    </w:p>
    <w:p w:rsidR="00FA4612" w:rsidRPr="00DF7387" w:rsidRDefault="00FA4612" w:rsidP="00DF7387">
      <w:pPr>
        <w:pStyle w:val="afb"/>
        <w:numPr>
          <w:ilvl w:val="0"/>
          <w:numId w:val="11"/>
        </w:numPr>
        <w:rPr>
          <w:rFonts w:ascii="Times New Roman" w:eastAsia="Times New Roman" w:hAnsi="Times New Roman" w:cs="Times New Roman"/>
        </w:rPr>
      </w:pPr>
      <w:r w:rsidRPr="00DF7387">
        <w:rPr>
          <w:rFonts w:ascii="Times New Roman" w:eastAsia="Times New Roman" w:hAnsi="Times New Roman" w:cs="Times New Roman"/>
        </w:rPr>
        <w:t>Водонагреватели проточные газовые. Технические характеристики.</w:t>
      </w:r>
    </w:p>
    <w:p w:rsidR="00FA4612" w:rsidRPr="00DF7387" w:rsidRDefault="00FA4612" w:rsidP="00DF7387">
      <w:pPr>
        <w:pStyle w:val="afb"/>
        <w:numPr>
          <w:ilvl w:val="0"/>
          <w:numId w:val="11"/>
        </w:numPr>
        <w:rPr>
          <w:rFonts w:ascii="Times New Roman" w:eastAsia="Times New Roman" w:hAnsi="Times New Roman" w:cs="Times New Roman"/>
        </w:rPr>
      </w:pPr>
      <w:r w:rsidRPr="00DF7387">
        <w:rPr>
          <w:rFonts w:ascii="Times New Roman" w:eastAsia="Times New Roman" w:hAnsi="Times New Roman" w:cs="Times New Roman"/>
        </w:rPr>
        <w:t>Бытовые газовые плиты, классификация и технические характеристики</w:t>
      </w:r>
    </w:p>
    <w:p w:rsidR="00FA4612" w:rsidRPr="00DF7387" w:rsidRDefault="00FA4612" w:rsidP="00FA4612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FA4612" w:rsidRPr="00DF7387" w:rsidRDefault="00FA4612" w:rsidP="003321A8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FA4612" w:rsidRDefault="00FA4612" w:rsidP="003321A8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3321A8" w:rsidRPr="003321A8" w:rsidRDefault="003321A8" w:rsidP="003321A8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3321A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lastRenderedPageBreak/>
        <w:t>Приложения</w:t>
      </w:r>
    </w:p>
    <w:p w:rsidR="003321A8" w:rsidRPr="003321A8" w:rsidRDefault="003321A8" w:rsidP="003321A8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3321A8" w:rsidRPr="003321A8" w:rsidRDefault="003321A8" w:rsidP="003321A8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3321A8" w:rsidRPr="003321A8" w:rsidRDefault="003321A8" w:rsidP="003321A8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3321A8" w:rsidRPr="003321A8" w:rsidRDefault="003321A8" w:rsidP="003321A8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3321A8" w:rsidRPr="003321A8" w:rsidRDefault="003321A8" w:rsidP="003321A8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321A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Наименование образовательной организации</w:t>
      </w:r>
    </w:p>
    <w:p w:rsidR="003321A8" w:rsidRPr="003321A8" w:rsidRDefault="003321A8" w:rsidP="003321A8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3321A8" w:rsidRPr="003321A8" w:rsidRDefault="003321A8" w:rsidP="003321A8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3321A8" w:rsidRPr="003321A8" w:rsidRDefault="003321A8" w:rsidP="003321A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3321A8" w:rsidRPr="003321A8" w:rsidRDefault="003321A8" w:rsidP="003321A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3321A8" w:rsidRPr="003321A8" w:rsidRDefault="003321A8" w:rsidP="003321A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3321A8" w:rsidRPr="003321A8" w:rsidRDefault="003321A8" w:rsidP="003321A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3321A8" w:rsidRPr="003321A8" w:rsidRDefault="003321A8" w:rsidP="003321A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3321A8" w:rsidRPr="003321A8" w:rsidRDefault="003321A8" w:rsidP="003321A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3321A8" w:rsidRPr="003321A8" w:rsidRDefault="003321A8" w:rsidP="003321A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3321A8" w:rsidRPr="003321A8" w:rsidRDefault="003321A8" w:rsidP="003321A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3321A8" w:rsidRPr="003321A8" w:rsidRDefault="003321A8" w:rsidP="003321A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321A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ДНЕВНИК УЧЕБНОЙ ПРАКТИКИ</w:t>
      </w:r>
    </w:p>
    <w:p w:rsidR="003321A8" w:rsidRPr="003321A8" w:rsidRDefault="003321A8" w:rsidP="003321A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3321A8" w:rsidRPr="003321A8" w:rsidRDefault="003321A8" w:rsidP="003321A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3321A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обучающегося</w:t>
      </w:r>
      <w:r w:rsidRPr="003321A8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_______________________________________________________</w:t>
      </w:r>
    </w:p>
    <w:p w:rsidR="003321A8" w:rsidRPr="003321A8" w:rsidRDefault="003321A8" w:rsidP="003321A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  <w:r w:rsidRPr="003321A8"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  <w:t>(Фамилия Имя Отчество)</w:t>
      </w:r>
    </w:p>
    <w:p w:rsidR="003321A8" w:rsidRPr="003321A8" w:rsidRDefault="003321A8" w:rsidP="003321A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3321A8" w:rsidRPr="003321A8" w:rsidRDefault="003321A8" w:rsidP="003321A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321A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 специальности/профессии __________________________________</w:t>
      </w:r>
    </w:p>
    <w:p w:rsidR="003321A8" w:rsidRPr="003321A8" w:rsidRDefault="003321A8" w:rsidP="003321A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3321A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_____________________________________________________________</w:t>
      </w:r>
    </w:p>
    <w:p w:rsidR="003321A8" w:rsidRPr="003321A8" w:rsidRDefault="003321A8" w:rsidP="003321A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3321A8" w:rsidRPr="003321A8" w:rsidRDefault="003321A8" w:rsidP="003321A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3321A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группы </w:t>
      </w:r>
      <w:r w:rsidRPr="003321A8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________________</w:t>
      </w:r>
    </w:p>
    <w:p w:rsidR="003321A8" w:rsidRPr="003321A8" w:rsidRDefault="003321A8" w:rsidP="003321A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3321A8" w:rsidRPr="003321A8" w:rsidRDefault="003321A8" w:rsidP="003321A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3321A8" w:rsidRPr="003321A8" w:rsidRDefault="003321A8" w:rsidP="003321A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3321A8" w:rsidRPr="003321A8" w:rsidRDefault="003321A8" w:rsidP="003321A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3321A8" w:rsidRPr="003321A8" w:rsidRDefault="003321A8" w:rsidP="003321A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3321A8" w:rsidRPr="003321A8" w:rsidRDefault="003321A8" w:rsidP="003321A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3321A8" w:rsidRPr="003321A8" w:rsidRDefault="003321A8" w:rsidP="003321A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3321A8" w:rsidRPr="003321A8" w:rsidRDefault="003321A8" w:rsidP="003321A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3321A8" w:rsidRPr="003321A8" w:rsidRDefault="003321A8" w:rsidP="003321A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3321A8" w:rsidRPr="003321A8" w:rsidRDefault="003321A8" w:rsidP="003321A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3321A8" w:rsidRPr="003321A8" w:rsidRDefault="003321A8" w:rsidP="003321A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3321A8" w:rsidRPr="003321A8" w:rsidRDefault="003321A8" w:rsidP="003321A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3321A8" w:rsidRPr="003321A8" w:rsidRDefault="003321A8" w:rsidP="003321A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3321A8" w:rsidRPr="003321A8" w:rsidRDefault="003321A8" w:rsidP="003321A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3321A8" w:rsidRPr="003321A8" w:rsidRDefault="003321A8" w:rsidP="003321A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3321A8" w:rsidRPr="003321A8" w:rsidRDefault="003321A8" w:rsidP="003321A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3321A8" w:rsidRPr="003321A8" w:rsidRDefault="003321A8" w:rsidP="003321A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3321A8" w:rsidRPr="003321A8" w:rsidRDefault="003321A8" w:rsidP="003321A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3321A8" w:rsidRPr="003321A8" w:rsidRDefault="003321A8" w:rsidP="003321A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3321A8" w:rsidRPr="003321A8" w:rsidRDefault="003321A8" w:rsidP="003321A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3321A8" w:rsidRPr="003321A8" w:rsidRDefault="003321A8" w:rsidP="003321A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3321A8" w:rsidRPr="003321A8" w:rsidRDefault="003321A8" w:rsidP="003321A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3321A8" w:rsidRPr="003321A8" w:rsidRDefault="003321A8" w:rsidP="003321A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3321A8" w:rsidRPr="003321A8" w:rsidRDefault="003321A8" w:rsidP="003321A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3321A8" w:rsidRPr="003321A8" w:rsidRDefault="003321A8" w:rsidP="003321A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3321A8" w:rsidRPr="003321A8" w:rsidRDefault="003321A8" w:rsidP="003321A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3321A8" w:rsidRPr="003321A8" w:rsidRDefault="003321A8" w:rsidP="003321A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3321A8" w:rsidRPr="003321A8" w:rsidRDefault="003321A8" w:rsidP="003321A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3321A8" w:rsidRPr="003321A8" w:rsidRDefault="003321A8" w:rsidP="003321A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3321A8" w:rsidRPr="003321A8" w:rsidRDefault="003321A8" w:rsidP="003321A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3321A8" w:rsidRPr="003321A8" w:rsidRDefault="003321A8" w:rsidP="003321A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3321A8" w:rsidRPr="003321A8" w:rsidRDefault="003321A8" w:rsidP="003321A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3321A8" w:rsidRPr="003321A8" w:rsidRDefault="003321A8" w:rsidP="003321A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3321A8" w:rsidRPr="003321A8" w:rsidRDefault="003321A8" w:rsidP="003321A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3321A8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20______г.</w:t>
      </w:r>
    </w:p>
    <w:p w:rsidR="003321A8" w:rsidRPr="003321A8" w:rsidRDefault="003321A8" w:rsidP="003321A8">
      <w:pPr>
        <w:shd w:val="clear" w:color="auto" w:fill="FFFFFF"/>
        <w:tabs>
          <w:tab w:val="left" w:pos="4094"/>
          <w:tab w:val="left" w:leader="underscore" w:pos="681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321A8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lastRenderedPageBreak/>
        <w:t>I</w:t>
      </w:r>
      <w:r w:rsidRPr="003321A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 ПАМЯТКА ОБУЧАЮЩЕМУСЯ</w:t>
      </w:r>
    </w:p>
    <w:p w:rsidR="003321A8" w:rsidRPr="003321A8" w:rsidRDefault="003321A8" w:rsidP="003321A8">
      <w:pPr>
        <w:shd w:val="clear" w:color="auto" w:fill="FFFFFF"/>
        <w:spacing w:before="12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21A8">
        <w:rPr>
          <w:rFonts w:ascii="Times New Roman" w:eastAsia="Times New Roman" w:hAnsi="Times New Roman" w:cs="Times New Roman"/>
          <w:sz w:val="24"/>
          <w:szCs w:val="24"/>
          <w:lang w:eastAsia="ru-RU"/>
        </w:rPr>
        <w:t>1. Учебная практика является составной частью основной профессиональной образовательной программы среднего профессионального образования. Практика по профилю специальности направлена на формирование у обучающегося общих и профессиональных компетенций, приобретение практического опыта и реализуется в рамках модулей ОПОП СПО по каждому из видов профессиональной деятельности, предусмотренных ФГОС СПО по специальности:</w:t>
      </w:r>
    </w:p>
    <w:p w:rsidR="003321A8" w:rsidRPr="003321A8" w:rsidRDefault="003321A8" w:rsidP="003321A8">
      <w:pPr>
        <w:shd w:val="clear" w:color="auto" w:fill="FFFFFF"/>
        <w:spacing w:before="12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21A8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_____________________________________________________________________________.</w:t>
      </w:r>
    </w:p>
    <w:p w:rsidR="003321A8" w:rsidRPr="003321A8" w:rsidRDefault="003321A8" w:rsidP="003321A8">
      <w:pPr>
        <w:shd w:val="clear" w:color="auto" w:fill="FFFFFF"/>
        <w:tabs>
          <w:tab w:val="left" w:pos="4094"/>
          <w:tab w:val="left" w:leader="underscore" w:pos="681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21A8">
        <w:rPr>
          <w:rFonts w:ascii="Times New Roman" w:eastAsia="Times New Roman" w:hAnsi="Times New Roman" w:cs="Times New Roman"/>
          <w:sz w:val="24"/>
          <w:szCs w:val="24"/>
          <w:lang w:eastAsia="ru-RU"/>
        </w:rPr>
        <w:t>2. Продолжительность рабочего дня практиканта должна соответствовать времени, установленному трудовым законодательством Российской Федерации для соответствующих категорий работников</w:t>
      </w:r>
    </w:p>
    <w:p w:rsidR="003321A8" w:rsidRPr="003321A8" w:rsidRDefault="003321A8" w:rsidP="003321A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21A8">
        <w:rPr>
          <w:rFonts w:ascii="Times New Roman" w:eastAsia="Times New Roman" w:hAnsi="Times New Roman" w:cs="Times New Roman"/>
          <w:sz w:val="24"/>
          <w:szCs w:val="24"/>
          <w:lang w:eastAsia="ru-RU"/>
        </w:rPr>
        <w:t>3. Обучающиеся колледжа при прохождении учебной практики обязаны:</w:t>
      </w:r>
    </w:p>
    <w:p w:rsidR="003321A8" w:rsidRPr="003321A8" w:rsidRDefault="003321A8" w:rsidP="00DF7387">
      <w:pPr>
        <w:widowControl w:val="0"/>
        <w:numPr>
          <w:ilvl w:val="0"/>
          <w:numId w:val="9"/>
        </w:numPr>
        <w:shd w:val="clear" w:color="auto" w:fill="FFFFFF"/>
        <w:tabs>
          <w:tab w:val="left" w:pos="1080"/>
        </w:tabs>
        <w:suppressAutoHyphens/>
        <w:autoSpaceDN w:val="0"/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321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полностью выполнять задания, предусмотренные программой практики;</w:t>
      </w:r>
    </w:p>
    <w:p w:rsidR="003321A8" w:rsidRPr="003321A8" w:rsidRDefault="003321A8" w:rsidP="00DF7387">
      <w:pPr>
        <w:widowControl w:val="0"/>
        <w:numPr>
          <w:ilvl w:val="0"/>
          <w:numId w:val="9"/>
        </w:numPr>
        <w:shd w:val="clear" w:color="auto" w:fill="FFFFFF"/>
        <w:tabs>
          <w:tab w:val="left" w:pos="1080"/>
        </w:tabs>
        <w:suppressAutoHyphens/>
        <w:autoSpaceDN w:val="0"/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321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соблюдать действующие правила внутреннего трудового распорядка, </w:t>
      </w:r>
    </w:p>
    <w:p w:rsidR="003321A8" w:rsidRPr="003321A8" w:rsidRDefault="003321A8" w:rsidP="00DF7387">
      <w:pPr>
        <w:widowControl w:val="0"/>
        <w:numPr>
          <w:ilvl w:val="0"/>
          <w:numId w:val="9"/>
        </w:numPr>
        <w:shd w:val="clear" w:color="auto" w:fill="FFFFFF"/>
        <w:tabs>
          <w:tab w:val="left" w:pos="1080"/>
        </w:tabs>
        <w:suppressAutoHyphens/>
        <w:autoSpaceDN w:val="0"/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321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строго соблюдать требования охраны труда, безопасности жизнедеятельности и</w:t>
      </w:r>
    </w:p>
    <w:p w:rsidR="003321A8" w:rsidRPr="003321A8" w:rsidRDefault="003321A8" w:rsidP="003321A8">
      <w:pPr>
        <w:shd w:val="clear" w:color="auto" w:fill="FFFFFF"/>
        <w:tabs>
          <w:tab w:val="left" w:pos="1080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21A8">
        <w:rPr>
          <w:rFonts w:ascii="Times New Roman" w:eastAsia="Times New Roman" w:hAnsi="Times New Roman" w:cs="Times New Roman"/>
          <w:sz w:val="24"/>
          <w:szCs w:val="24"/>
          <w:lang w:eastAsia="ru-RU"/>
        </w:rPr>
        <w:t>пожарной безопасности.</w:t>
      </w:r>
    </w:p>
    <w:p w:rsidR="003321A8" w:rsidRPr="003321A8" w:rsidRDefault="003321A8" w:rsidP="003321A8">
      <w:pPr>
        <w:shd w:val="clear" w:color="auto" w:fill="FFFFFF"/>
        <w:tabs>
          <w:tab w:val="left" w:pos="4094"/>
          <w:tab w:val="left" w:leader="underscore" w:pos="681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21A8">
        <w:rPr>
          <w:rFonts w:ascii="Times New Roman" w:eastAsia="Times New Roman" w:hAnsi="Times New Roman" w:cs="Times New Roman"/>
          <w:sz w:val="24"/>
          <w:szCs w:val="24"/>
          <w:lang w:eastAsia="ru-RU"/>
        </w:rPr>
        <w:t>4. Порядок заполнения дневника:</w:t>
      </w:r>
    </w:p>
    <w:p w:rsidR="003321A8" w:rsidRPr="003321A8" w:rsidRDefault="003321A8" w:rsidP="003321A8">
      <w:pPr>
        <w:shd w:val="clear" w:color="auto" w:fill="FFFFFF"/>
        <w:tabs>
          <w:tab w:val="left" w:pos="4094"/>
          <w:tab w:val="left" w:leader="underscore" w:pos="681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21A8">
        <w:rPr>
          <w:rFonts w:ascii="Times New Roman" w:eastAsia="Times New Roman" w:hAnsi="Times New Roman" w:cs="Times New Roman"/>
          <w:sz w:val="24"/>
          <w:szCs w:val="24"/>
          <w:lang w:eastAsia="ru-RU"/>
        </w:rPr>
        <w:t>4.1. Дневник заполняется студентом согласно графика прохождения учебной практики.</w:t>
      </w:r>
    </w:p>
    <w:p w:rsidR="003321A8" w:rsidRPr="003321A8" w:rsidRDefault="003321A8" w:rsidP="003321A8">
      <w:pPr>
        <w:shd w:val="clear" w:color="auto" w:fill="FFFFFF"/>
        <w:tabs>
          <w:tab w:val="left" w:pos="4094"/>
          <w:tab w:val="left" w:leader="underscore" w:pos="681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21A8">
        <w:rPr>
          <w:rFonts w:ascii="Times New Roman" w:eastAsia="Times New Roman" w:hAnsi="Times New Roman" w:cs="Times New Roman"/>
          <w:sz w:val="24"/>
          <w:szCs w:val="24"/>
          <w:lang w:eastAsia="ru-RU"/>
        </w:rPr>
        <w:t>4.2. Дневник заполняется разборчиво, синими чернилами;</w:t>
      </w:r>
    </w:p>
    <w:p w:rsidR="003321A8" w:rsidRPr="003321A8" w:rsidRDefault="003321A8" w:rsidP="003321A8">
      <w:pPr>
        <w:shd w:val="clear" w:color="auto" w:fill="FFFFFF"/>
        <w:tabs>
          <w:tab w:val="left" w:pos="4094"/>
          <w:tab w:val="left" w:leader="underscore" w:pos="681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21A8">
        <w:rPr>
          <w:rFonts w:ascii="Times New Roman" w:eastAsia="Times New Roman" w:hAnsi="Times New Roman" w:cs="Times New Roman"/>
          <w:sz w:val="24"/>
          <w:szCs w:val="24"/>
          <w:lang w:eastAsia="ru-RU"/>
        </w:rPr>
        <w:t>4.3. По окончании практики, дневник сдается руководителю практики.</w:t>
      </w:r>
    </w:p>
    <w:p w:rsidR="003321A8" w:rsidRPr="003321A8" w:rsidRDefault="003321A8" w:rsidP="003321A8">
      <w:pPr>
        <w:shd w:val="clear" w:color="auto" w:fill="FFFFFF"/>
        <w:tabs>
          <w:tab w:val="left" w:pos="4094"/>
          <w:tab w:val="left" w:leader="underscore" w:pos="681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321A8" w:rsidRPr="003321A8" w:rsidRDefault="003321A8" w:rsidP="003321A8">
      <w:pPr>
        <w:shd w:val="clear" w:color="auto" w:fill="FFFFFF"/>
        <w:tabs>
          <w:tab w:val="left" w:pos="4094"/>
          <w:tab w:val="left" w:leader="underscore" w:pos="681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321A8" w:rsidRPr="003321A8" w:rsidRDefault="003321A8" w:rsidP="003321A8">
      <w:pPr>
        <w:shd w:val="clear" w:color="auto" w:fill="FFFFFF"/>
        <w:tabs>
          <w:tab w:val="left" w:pos="4094"/>
          <w:tab w:val="left" w:leader="underscore" w:pos="681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321A8" w:rsidRPr="003321A8" w:rsidRDefault="003321A8" w:rsidP="003321A8">
      <w:pPr>
        <w:shd w:val="clear" w:color="auto" w:fill="FFFFFF"/>
        <w:tabs>
          <w:tab w:val="left" w:pos="4094"/>
          <w:tab w:val="left" w:leader="underscore" w:pos="681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321A8" w:rsidRPr="003321A8" w:rsidRDefault="003321A8" w:rsidP="003321A8">
      <w:pPr>
        <w:shd w:val="clear" w:color="auto" w:fill="FFFFFF"/>
        <w:tabs>
          <w:tab w:val="left" w:pos="4094"/>
          <w:tab w:val="left" w:leader="underscore" w:pos="681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321A8" w:rsidRPr="003321A8" w:rsidRDefault="003321A8" w:rsidP="003321A8">
      <w:pPr>
        <w:shd w:val="clear" w:color="auto" w:fill="FFFFFF"/>
        <w:tabs>
          <w:tab w:val="left" w:pos="4094"/>
          <w:tab w:val="left" w:leader="underscore" w:pos="681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321A8" w:rsidRPr="003321A8" w:rsidRDefault="003321A8" w:rsidP="003321A8">
      <w:pPr>
        <w:shd w:val="clear" w:color="auto" w:fill="FFFFFF"/>
        <w:tabs>
          <w:tab w:val="left" w:pos="4094"/>
          <w:tab w:val="left" w:leader="underscore" w:pos="681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321A8" w:rsidRPr="003321A8" w:rsidRDefault="003321A8" w:rsidP="003321A8">
      <w:pPr>
        <w:shd w:val="clear" w:color="auto" w:fill="FFFFFF"/>
        <w:tabs>
          <w:tab w:val="left" w:pos="4094"/>
          <w:tab w:val="left" w:leader="underscore" w:pos="681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321A8" w:rsidRPr="003321A8" w:rsidRDefault="003321A8" w:rsidP="003321A8">
      <w:pPr>
        <w:shd w:val="clear" w:color="auto" w:fill="FFFFFF"/>
        <w:tabs>
          <w:tab w:val="left" w:pos="4094"/>
          <w:tab w:val="left" w:leader="underscore" w:pos="681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321A8" w:rsidRPr="003321A8" w:rsidRDefault="003321A8" w:rsidP="003321A8">
      <w:pPr>
        <w:shd w:val="clear" w:color="auto" w:fill="FFFFFF"/>
        <w:tabs>
          <w:tab w:val="left" w:pos="4094"/>
          <w:tab w:val="left" w:leader="underscore" w:pos="681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321A8" w:rsidRPr="003321A8" w:rsidRDefault="003321A8" w:rsidP="003321A8">
      <w:pPr>
        <w:shd w:val="clear" w:color="auto" w:fill="FFFFFF"/>
        <w:tabs>
          <w:tab w:val="left" w:pos="4094"/>
          <w:tab w:val="left" w:leader="underscore" w:pos="681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321A8" w:rsidRPr="003321A8" w:rsidRDefault="003321A8" w:rsidP="003321A8">
      <w:pPr>
        <w:shd w:val="clear" w:color="auto" w:fill="FFFFFF"/>
        <w:tabs>
          <w:tab w:val="left" w:pos="4094"/>
          <w:tab w:val="left" w:leader="underscore" w:pos="681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321A8" w:rsidRPr="003321A8" w:rsidRDefault="003321A8" w:rsidP="003321A8">
      <w:pPr>
        <w:shd w:val="clear" w:color="auto" w:fill="FFFFFF"/>
        <w:tabs>
          <w:tab w:val="left" w:pos="4094"/>
          <w:tab w:val="left" w:leader="underscore" w:pos="681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321A8" w:rsidRPr="003321A8" w:rsidRDefault="003321A8" w:rsidP="003321A8">
      <w:pPr>
        <w:shd w:val="clear" w:color="auto" w:fill="FFFFFF"/>
        <w:tabs>
          <w:tab w:val="left" w:pos="4094"/>
          <w:tab w:val="left" w:leader="underscore" w:pos="681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321A8" w:rsidRPr="003321A8" w:rsidRDefault="003321A8" w:rsidP="003321A8">
      <w:pPr>
        <w:shd w:val="clear" w:color="auto" w:fill="FFFFFF"/>
        <w:tabs>
          <w:tab w:val="left" w:pos="4094"/>
          <w:tab w:val="left" w:leader="underscore" w:pos="681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321A8" w:rsidRPr="003321A8" w:rsidRDefault="003321A8" w:rsidP="003321A8">
      <w:pPr>
        <w:shd w:val="clear" w:color="auto" w:fill="FFFFFF"/>
        <w:tabs>
          <w:tab w:val="left" w:pos="4094"/>
          <w:tab w:val="left" w:leader="underscore" w:pos="681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321A8" w:rsidRPr="003321A8" w:rsidRDefault="003321A8" w:rsidP="003321A8">
      <w:pPr>
        <w:shd w:val="clear" w:color="auto" w:fill="FFFFFF"/>
        <w:tabs>
          <w:tab w:val="left" w:pos="4094"/>
          <w:tab w:val="left" w:leader="underscore" w:pos="681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321A8" w:rsidRPr="003321A8" w:rsidRDefault="003321A8" w:rsidP="003321A8">
      <w:pPr>
        <w:shd w:val="clear" w:color="auto" w:fill="FFFFFF"/>
        <w:tabs>
          <w:tab w:val="left" w:pos="4094"/>
          <w:tab w:val="left" w:leader="underscore" w:pos="681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321A8" w:rsidRPr="003321A8" w:rsidRDefault="003321A8" w:rsidP="003321A8">
      <w:pPr>
        <w:shd w:val="clear" w:color="auto" w:fill="FFFFFF"/>
        <w:tabs>
          <w:tab w:val="left" w:pos="4094"/>
          <w:tab w:val="left" w:leader="underscore" w:pos="681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321A8" w:rsidRPr="003321A8" w:rsidRDefault="003321A8" w:rsidP="003321A8">
      <w:pPr>
        <w:shd w:val="clear" w:color="auto" w:fill="FFFFFF"/>
        <w:tabs>
          <w:tab w:val="left" w:pos="4094"/>
          <w:tab w:val="left" w:leader="underscore" w:pos="681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321A8" w:rsidRPr="003321A8" w:rsidRDefault="003321A8" w:rsidP="003321A8">
      <w:pPr>
        <w:shd w:val="clear" w:color="auto" w:fill="FFFFFF"/>
        <w:tabs>
          <w:tab w:val="left" w:pos="4094"/>
          <w:tab w:val="left" w:leader="underscore" w:pos="681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321A8" w:rsidRPr="003321A8" w:rsidRDefault="003321A8" w:rsidP="003321A8">
      <w:pPr>
        <w:shd w:val="clear" w:color="auto" w:fill="FFFFFF"/>
        <w:tabs>
          <w:tab w:val="left" w:pos="4094"/>
          <w:tab w:val="left" w:leader="underscore" w:pos="681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321A8" w:rsidRPr="003321A8" w:rsidRDefault="003321A8" w:rsidP="003321A8">
      <w:pPr>
        <w:shd w:val="clear" w:color="auto" w:fill="FFFFFF"/>
        <w:tabs>
          <w:tab w:val="left" w:pos="4094"/>
          <w:tab w:val="left" w:leader="underscore" w:pos="681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321A8" w:rsidRPr="003321A8" w:rsidRDefault="003321A8" w:rsidP="003321A8">
      <w:pPr>
        <w:shd w:val="clear" w:color="auto" w:fill="FFFFFF"/>
        <w:tabs>
          <w:tab w:val="left" w:pos="4094"/>
          <w:tab w:val="left" w:leader="underscore" w:pos="681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321A8" w:rsidRPr="003321A8" w:rsidRDefault="003321A8" w:rsidP="003321A8">
      <w:pPr>
        <w:shd w:val="clear" w:color="auto" w:fill="FFFFFF"/>
        <w:tabs>
          <w:tab w:val="left" w:pos="4094"/>
          <w:tab w:val="left" w:leader="underscore" w:pos="681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321A8" w:rsidRPr="003321A8" w:rsidRDefault="003321A8" w:rsidP="003321A8">
      <w:pPr>
        <w:shd w:val="clear" w:color="auto" w:fill="FFFFFF"/>
        <w:tabs>
          <w:tab w:val="left" w:pos="4094"/>
          <w:tab w:val="left" w:leader="underscore" w:pos="681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321A8" w:rsidRPr="003321A8" w:rsidRDefault="003321A8" w:rsidP="003321A8">
      <w:pPr>
        <w:shd w:val="clear" w:color="auto" w:fill="FFFFFF"/>
        <w:tabs>
          <w:tab w:val="left" w:pos="4094"/>
          <w:tab w:val="left" w:leader="underscore" w:pos="681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321A8" w:rsidRPr="003321A8" w:rsidRDefault="003321A8" w:rsidP="003321A8">
      <w:pPr>
        <w:shd w:val="clear" w:color="auto" w:fill="FFFFFF"/>
        <w:tabs>
          <w:tab w:val="left" w:pos="4094"/>
          <w:tab w:val="left" w:leader="underscore" w:pos="681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321A8" w:rsidRPr="003321A8" w:rsidRDefault="003321A8" w:rsidP="003321A8">
      <w:pPr>
        <w:shd w:val="clear" w:color="auto" w:fill="FFFFFF"/>
        <w:tabs>
          <w:tab w:val="left" w:pos="4094"/>
          <w:tab w:val="left" w:leader="underscore" w:pos="681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321A8" w:rsidRPr="003321A8" w:rsidRDefault="003321A8" w:rsidP="003321A8">
      <w:pPr>
        <w:shd w:val="clear" w:color="auto" w:fill="FFFFFF"/>
        <w:tabs>
          <w:tab w:val="left" w:pos="4094"/>
          <w:tab w:val="left" w:leader="underscore" w:pos="681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321A8" w:rsidRPr="003321A8" w:rsidRDefault="003321A8" w:rsidP="003321A8">
      <w:pPr>
        <w:shd w:val="clear" w:color="auto" w:fill="FFFFFF"/>
        <w:tabs>
          <w:tab w:val="left" w:pos="4094"/>
          <w:tab w:val="left" w:leader="underscore" w:pos="681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321A8" w:rsidRPr="003321A8" w:rsidRDefault="003321A8" w:rsidP="003321A8">
      <w:pPr>
        <w:shd w:val="clear" w:color="auto" w:fill="FFFFFF"/>
        <w:tabs>
          <w:tab w:val="left" w:pos="4094"/>
          <w:tab w:val="left" w:leader="underscore" w:pos="681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321A8" w:rsidRPr="003321A8" w:rsidRDefault="003321A8" w:rsidP="003321A8">
      <w:pPr>
        <w:shd w:val="clear" w:color="auto" w:fill="FFFFFF"/>
        <w:tabs>
          <w:tab w:val="left" w:pos="4094"/>
          <w:tab w:val="left" w:leader="underscore" w:pos="681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321A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Учебная практика </w:t>
      </w:r>
    </w:p>
    <w:p w:rsidR="003321A8" w:rsidRPr="003321A8" w:rsidRDefault="003321A8" w:rsidP="003321A8">
      <w:pPr>
        <w:shd w:val="clear" w:color="auto" w:fill="FFFFFF"/>
        <w:tabs>
          <w:tab w:val="left" w:pos="4094"/>
          <w:tab w:val="left" w:leader="underscore" w:pos="681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321A8" w:rsidRPr="003321A8" w:rsidRDefault="003321A8" w:rsidP="003321A8">
      <w:pPr>
        <w:shd w:val="clear" w:color="auto" w:fill="FFFFFF"/>
        <w:tabs>
          <w:tab w:val="left" w:pos="4094"/>
          <w:tab w:val="left" w:leader="underscore" w:pos="6816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321A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Профессионального модуля _____________________________________________________________________________</w:t>
      </w:r>
    </w:p>
    <w:p w:rsidR="003321A8" w:rsidRPr="003321A8" w:rsidRDefault="003321A8" w:rsidP="003321A8">
      <w:pPr>
        <w:shd w:val="clear" w:color="auto" w:fill="FFFFFF"/>
        <w:tabs>
          <w:tab w:val="left" w:pos="4094"/>
          <w:tab w:val="left" w:leader="underscore" w:pos="6816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321A8" w:rsidRPr="003321A8" w:rsidRDefault="003321A8" w:rsidP="003321A8">
      <w:pPr>
        <w:shd w:val="clear" w:color="auto" w:fill="FFFFFF"/>
        <w:tabs>
          <w:tab w:val="left" w:pos="4094"/>
          <w:tab w:val="left" w:leader="underscore" w:pos="6816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321A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_____________________________________________________________________________</w:t>
      </w:r>
    </w:p>
    <w:p w:rsidR="003321A8" w:rsidRPr="003321A8" w:rsidRDefault="003321A8" w:rsidP="003321A8">
      <w:pPr>
        <w:shd w:val="clear" w:color="auto" w:fill="FFFFFF"/>
        <w:tabs>
          <w:tab w:val="left" w:pos="4094"/>
          <w:tab w:val="left" w:leader="underscore" w:pos="6816"/>
        </w:tabs>
        <w:spacing w:after="0" w:line="240" w:lineRule="auto"/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</w:pPr>
    </w:p>
    <w:p w:rsidR="003321A8" w:rsidRPr="003321A8" w:rsidRDefault="003321A8" w:rsidP="003321A8">
      <w:pPr>
        <w:shd w:val="clear" w:color="auto" w:fill="FFFFFF"/>
        <w:tabs>
          <w:tab w:val="left" w:pos="4094"/>
          <w:tab w:val="left" w:leader="underscore" w:pos="6816"/>
        </w:tabs>
        <w:spacing w:after="0" w:line="240" w:lineRule="auto"/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</w:pPr>
      <w:r w:rsidRPr="003321A8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Время прохождения практики с «____» ________ 20 ___ г. по «____» ________ 20 ___ г.</w:t>
      </w:r>
    </w:p>
    <w:p w:rsidR="003321A8" w:rsidRPr="003321A8" w:rsidRDefault="003321A8" w:rsidP="003321A8">
      <w:pPr>
        <w:shd w:val="clear" w:color="auto" w:fill="FFFFFF"/>
        <w:tabs>
          <w:tab w:val="left" w:pos="4094"/>
          <w:tab w:val="left" w:leader="underscore" w:pos="6816"/>
        </w:tabs>
        <w:spacing w:after="0" w:line="240" w:lineRule="auto"/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</w:pPr>
    </w:p>
    <w:p w:rsidR="003321A8" w:rsidRPr="003321A8" w:rsidRDefault="003321A8" w:rsidP="003321A8">
      <w:pPr>
        <w:shd w:val="clear" w:color="auto" w:fill="FFFFFF"/>
        <w:tabs>
          <w:tab w:val="left" w:pos="4094"/>
          <w:tab w:val="left" w:leader="underscore" w:pos="6816"/>
        </w:tabs>
        <w:spacing w:after="0" w:line="240" w:lineRule="auto"/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</w:pPr>
      <w:r w:rsidRPr="003321A8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Руководитель практики _____________________________________________</w:t>
      </w:r>
    </w:p>
    <w:p w:rsidR="003321A8" w:rsidRPr="003321A8" w:rsidRDefault="003321A8" w:rsidP="003321A8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321A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(фамилия, имя, отчество, должность)</w:t>
      </w:r>
    </w:p>
    <w:p w:rsidR="003321A8" w:rsidRPr="003321A8" w:rsidRDefault="003321A8" w:rsidP="003321A8">
      <w:pPr>
        <w:shd w:val="clear" w:color="auto" w:fill="FFFFFF"/>
        <w:tabs>
          <w:tab w:val="left" w:leader="underscore" w:pos="6785"/>
        </w:tabs>
        <w:spacing w:after="0" w:line="240" w:lineRule="auto"/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</w:pPr>
    </w:p>
    <w:p w:rsidR="003321A8" w:rsidRPr="003321A8" w:rsidRDefault="003321A8" w:rsidP="003321A8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321A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)</w:t>
      </w:r>
    </w:p>
    <w:p w:rsidR="003321A8" w:rsidRPr="003321A8" w:rsidRDefault="003321A8" w:rsidP="003321A8">
      <w:pPr>
        <w:shd w:val="clear" w:color="auto" w:fill="FFFFFF"/>
        <w:tabs>
          <w:tab w:val="left" w:leader="underscore" w:pos="6730"/>
        </w:tabs>
        <w:spacing w:after="0" w:line="240" w:lineRule="auto"/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</w:pPr>
    </w:p>
    <w:p w:rsidR="003321A8" w:rsidRPr="003321A8" w:rsidRDefault="003321A8" w:rsidP="003321A8">
      <w:pPr>
        <w:shd w:val="clear" w:color="auto" w:fill="FFFFFF"/>
        <w:tabs>
          <w:tab w:val="left" w:leader="underscore" w:pos="6730"/>
        </w:tabs>
        <w:spacing w:after="0" w:line="240" w:lineRule="auto"/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</w:pPr>
      <w:r w:rsidRPr="003321A8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Место прохождение практики __________________________________________________</w:t>
      </w:r>
    </w:p>
    <w:p w:rsidR="003321A8" w:rsidRPr="003321A8" w:rsidRDefault="003321A8" w:rsidP="003321A8">
      <w:pPr>
        <w:shd w:val="clear" w:color="auto" w:fill="FFFFFF"/>
        <w:tabs>
          <w:tab w:val="left" w:leader="underscore" w:pos="6730"/>
        </w:tabs>
        <w:spacing w:after="0" w:line="240" w:lineRule="auto"/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</w:pPr>
      <w:r w:rsidRPr="003321A8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____________________________________________________________________________</w:t>
      </w:r>
    </w:p>
    <w:p w:rsidR="003321A8" w:rsidRPr="003321A8" w:rsidRDefault="003321A8" w:rsidP="003321A8">
      <w:pPr>
        <w:shd w:val="clear" w:color="auto" w:fill="FFFFFF"/>
        <w:tabs>
          <w:tab w:val="left" w:leader="underscore" w:pos="6730"/>
        </w:tabs>
        <w:spacing w:after="0" w:line="240" w:lineRule="auto"/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</w:pPr>
      <w:r w:rsidRPr="003321A8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____________________________________________________________________________</w:t>
      </w:r>
    </w:p>
    <w:p w:rsidR="003321A8" w:rsidRPr="003321A8" w:rsidRDefault="003321A8" w:rsidP="003321A8">
      <w:pPr>
        <w:shd w:val="clear" w:color="auto" w:fill="FFFFFF"/>
        <w:tabs>
          <w:tab w:val="left" w:leader="underscore" w:pos="6730"/>
        </w:tabs>
        <w:spacing w:after="0" w:line="240" w:lineRule="auto"/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</w:pPr>
    </w:p>
    <w:p w:rsidR="003321A8" w:rsidRPr="003321A8" w:rsidRDefault="003321A8" w:rsidP="003321A8">
      <w:pPr>
        <w:shd w:val="clear" w:color="auto" w:fill="FFFFFF"/>
        <w:tabs>
          <w:tab w:val="left" w:leader="underscore" w:pos="6663"/>
        </w:tabs>
        <w:spacing w:after="0" w:line="240" w:lineRule="auto"/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</w:pPr>
    </w:p>
    <w:p w:rsidR="003321A8" w:rsidRPr="003321A8" w:rsidRDefault="003321A8" w:rsidP="003321A8">
      <w:pPr>
        <w:shd w:val="clear" w:color="auto" w:fill="FFFFFF"/>
        <w:tabs>
          <w:tab w:val="left" w:leader="underscore" w:pos="6663"/>
        </w:tabs>
        <w:spacing w:after="0" w:line="240" w:lineRule="auto"/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</w:pPr>
    </w:p>
    <w:p w:rsidR="003321A8" w:rsidRPr="003321A8" w:rsidRDefault="003321A8" w:rsidP="003321A8">
      <w:pPr>
        <w:shd w:val="clear" w:color="auto" w:fill="FFFFFF"/>
        <w:tabs>
          <w:tab w:val="left" w:leader="underscore" w:pos="6641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pacing w:val="-5"/>
          <w:sz w:val="24"/>
          <w:szCs w:val="24"/>
          <w:lang w:eastAsia="ru-RU"/>
        </w:rPr>
      </w:pPr>
      <w:r w:rsidRPr="003321A8">
        <w:rPr>
          <w:rFonts w:ascii="Times New Roman" w:eastAsia="Times New Roman" w:hAnsi="Times New Roman" w:cs="Times New Roman"/>
          <w:b/>
          <w:color w:val="000000"/>
          <w:spacing w:val="-5"/>
          <w:sz w:val="24"/>
          <w:szCs w:val="24"/>
          <w:lang w:eastAsia="ru-RU"/>
        </w:rPr>
        <w:t>Цель практики: _____________________________________________________________</w:t>
      </w:r>
    </w:p>
    <w:p w:rsidR="003321A8" w:rsidRPr="003321A8" w:rsidRDefault="003321A8" w:rsidP="003321A8">
      <w:pPr>
        <w:shd w:val="clear" w:color="auto" w:fill="FFFFFF"/>
        <w:tabs>
          <w:tab w:val="left" w:leader="underscore" w:pos="6641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pacing w:val="-5"/>
          <w:sz w:val="24"/>
          <w:szCs w:val="24"/>
          <w:lang w:eastAsia="ru-RU"/>
        </w:rPr>
      </w:pPr>
      <w:r w:rsidRPr="003321A8">
        <w:rPr>
          <w:rFonts w:ascii="Times New Roman" w:eastAsia="Times New Roman" w:hAnsi="Times New Roman" w:cs="Times New Roman"/>
          <w:b/>
          <w:color w:val="000000"/>
          <w:spacing w:val="-5"/>
          <w:sz w:val="24"/>
          <w:szCs w:val="24"/>
          <w:lang w:eastAsia="ru-RU"/>
        </w:rPr>
        <w:t>____________________________________________________________________________</w:t>
      </w:r>
    </w:p>
    <w:p w:rsidR="003321A8" w:rsidRPr="003321A8" w:rsidRDefault="003321A8" w:rsidP="003321A8">
      <w:pPr>
        <w:shd w:val="clear" w:color="auto" w:fill="FFFFFF"/>
        <w:tabs>
          <w:tab w:val="left" w:leader="underscore" w:pos="6641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</w:pPr>
      <w:r w:rsidRPr="003321A8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____________________________________________________________________________</w:t>
      </w:r>
    </w:p>
    <w:p w:rsidR="003321A8" w:rsidRPr="003321A8" w:rsidRDefault="003321A8" w:rsidP="003321A8">
      <w:pPr>
        <w:shd w:val="clear" w:color="auto" w:fill="FFFFFF"/>
        <w:tabs>
          <w:tab w:val="left" w:leader="underscore" w:pos="6641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</w:pPr>
    </w:p>
    <w:p w:rsidR="003321A8" w:rsidRPr="003321A8" w:rsidRDefault="003321A8" w:rsidP="003321A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</w:pPr>
      <w:r w:rsidRPr="003321A8">
        <w:rPr>
          <w:rFonts w:ascii="Times New Roman" w:eastAsia="Times New Roman" w:hAnsi="Times New Roman" w:cs="Times New Roman"/>
          <w:b/>
          <w:color w:val="000000"/>
          <w:spacing w:val="-5"/>
          <w:sz w:val="24"/>
          <w:szCs w:val="24"/>
          <w:lang w:eastAsia="ru-RU"/>
        </w:rPr>
        <w:t>Задачи практики</w:t>
      </w:r>
      <w:r w:rsidRPr="003321A8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:</w:t>
      </w:r>
    </w:p>
    <w:p w:rsidR="003321A8" w:rsidRPr="003321A8" w:rsidRDefault="003321A8" w:rsidP="003321A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3321A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321A8" w:rsidRPr="003321A8" w:rsidRDefault="003321A8" w:rsidP="003321A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3321A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321A8" w:rsidRPr="003321A8" w:rsidRDefault="003321A8" w:rsidP="003321A8">
      <w:pPr>
        <w:shd w:val="clear" w:color="auto" w:fill="FFFFFF"/>
        <w:tabs>
          <w:tab w:val="left" w:leader="underscore" w:pos="6641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pacing w:val="-4"/>
          <w:sz w:val="24"/>
          <w:szCs w:val="24"/>
          <w:lang w:eastAsia="ru-RU"/>
        </w:rPr>
      </w:pPr>
    </w:p>
    <w:p w:rsidR="003321A8" w:rsidRPr="003321A8" w:rsidRDefault="003321A8" w:rsidP="003321A8">
      <w:pPr>
        <w:shd w:val="clear" w:color="auto" w:fill="FFFFFF"/>
        <w:tabs>
          <w:tab w:val="left" w:leader="underscore" w:pos="3370"/>
          <w:tab w:val="left" w:leader="underscore" w:pos="6422"/>
        </w:tabs>
        <w:spacing w:after="0" w:line="240" w:lineRule="auto"/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</w:pPr>
    </w:p>
    <w:p w:rsidR="003321A8" w:rsidRPr="003321A8" w:rsidRDefault="003321A8" w:rsidP="003321A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-2"/>
          <w:sz w:val="24"/>
          <w:szCs w:val="24"/>
          <w:lang w:eastAsia="ru-RU"/>
        </w:rPr>
      </w:pPr>
    </w:p>
    <w:p w:rsidR="003321A8" w:rsidRPr="003321A8" w:rsidRDefault="003321A8" w:rsidP="003321A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-2"/>
          <w:sz w:val="24"/>
          <w:szCs w:val="24"/>
          <w:lang w:eastAsia="ru-RU"/>
        </w:rPr>
      </w:pPr>
    </w:p>
    <w:p w:rsidR="003321A8" w:rsidRPr="003321A8" w:rsidRDefault="003321A8" w:rsidP="003321A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-2"/>
          <w:sz w:val="24"/>
          <w:szCs w:val="24"/>
          <w:lang w:eastAsia="ru-RU"/>
        </w:rPr>
      </w:pPr>
    </w:p>
    <w:p w:rsidR="003321A8" w:rsidRPr="003321A8" w:rsidRDefault="003321A8" w:rsidP="003321A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-2"/>
          <w:sz w:val="24"/>
          <w:szCs w:val="24"/>
          <w:lang w:eastAsia="ru-RU"/>
        </w:rPr>
      </w:pPr>
    </w:p>
    <w:p w:rsidR="003321A8" w:rsidRPr="003321A8" w:rsidRDefault="003321A8" w:rsidP="003321A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-2"/>
          <w:sz w:val="24"/>
          <w:szCs w:val="24"/>
          <w:lang w:eastAsia="ru-RU"/>
        </w:rPr>
      </w:pPr>
    </w:p>
    <w:p w:rsidR="003321A8" w:rsidRPr="003321A8" w:rsidRDefault="003321A8" w:rsidP="003321A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-2"/>
          <w:sz w:val="24"/>
          <w:szCs w:val="24"/>
          <w:lang w:eastAsia="ru-RU"/>
        </w:rPr>
      </w:pPr>
    </w:p>
    <w:p w:rsidR="003321A8" w:rsidRPr="003321A8" w:rsidRDefault="003321A8" w:rsidP="003321A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-2"/>
          <w:sz w:val="24"/>
          <w:szCs w:val="24"/>
          <w:lang w:eastAsia="ru-RU"/>
        </w:rPr>
      </w:pPr>
    </w:p>
    <w:p w:rsidR="003321A8" w:rsidRPr="003321A8" w:rsidRDefault="003321A8" w:rsidP="003321A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-2"/>
          <w:sz w:val="24"/>
          <w:szCs w:val="24"/>
          <w:lang w:eastAsia="ru-RU"/>
        </w:rPr>
      </w:pPr>
      <w:r w:rsidRPr="003321A8">
        <w:rPr>
          <w:rFonts w:ascii="Times New Roman" w:eastAsia="Times New Roman" w:hAnsi="Times New Roman" w:cs="Times New Roman"/>
          <w:b/>
          <w:spacing w:val="-2"/>
          <w:sz w:val="24"/>
          <w:szCs w:val="24"/>
          <w:lang w:eastAsia="ru-RU"/>
        </w:rPr>
        <w:t>ТЕХНИКА БЕЗОПАСНОСТИ</w:t>
      </w:r>
    </w:p>
    <w:p w:rsidR="003321A8" w:rsidRPr="003321A8" w:rsidRDefault="003321A8" w:rsidP="003321A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-2"/>
          <w:sz w:val="24"/>
          <w:szCs w:val="24"/>
          <w:lang w:eastAsia="ru-RU"/>
        </w:rPr>
      </w:pPr>
    </w:p>
    <w:p w:rsidR="003321A8" w:rsidRPr="003321A8" w:rsidRDefault="003321A8" w:rsidP="003321A8">
      <w:pPr>
        <w:spacing w:after="0" w:line="240" w:lineRule="auto"/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</w:pPr>
    </w:p>
    <w:p w:rsidR="003321A8" w:rsidRPr="003321A8" w:rsidRDefault="003321A8" w:rsidP="003321A8">
      <w:pPr>
        <w:spacing w:after="0" w:line="240" w:lineRule="auto"/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</w:pPr>
      <w:r w:rsidRPr="003321A8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ВВОДНЫЙ ИНСТРУКТАЖ</w:t>
      </w:r>
    </w:p>
    <w:p w:rsidR="003321A8" w:rsidRPr="003321A8" w:rsidRDefault="003321A8" w:rsidP="003321A8">
      <w:pPr>
        <w:spacing w:after="0" w:line="240" w:lineRule="auto"/>
        <w:jc w:val="center"/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</w:pPr>
      <w:r w:rsidRPr="003321A8">
        <w:rPr>
          <w:rFonts w:ascii="Times New Roman" w:eastAsia="Times New Roman" w:hAnsi="Times New Roman" w:cs="Times New Roman"/>
          <w:i/>
          <w:spacing w:val="-2"/>
          <w:sz w:val="24"/>
          <w:szCs w:val="24"/>
          <w:lang w:eastAsia="ru-RU"/>
        </w:rPr>
        <w:t xml:space="preserve">       </w:t>
      </w:r>
      <w:r w:rsidRPr="003321A8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На____________________________________________________________________________</w:t>
      </w:r>
    </w:p>
    <w:p w:rsidR="003321A8" w:rsidRPr="003321A8" w:rsidRDefault="003321A8" w:rsidP="003321A8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pacing w:val="-2"/>
          <w:sz w:val="24"/>
          <w:szCs w:val="24"/>
          <w:lang w:eastAsia="ru-RU"/>
        </w:rPr>
      </w:pPr>
      <w:r w:rsidRPr="003321A8">
        <w:rPr>
          <w:rFonts w:ascii="Times New Roman" w:eastAsia="Times New Roman" w:hAnsi="Times New Roman" w:cs="Times New Roman"/>
          <w:i/>
          <w:spacing w:val="-2"/>
          <w:sz w:val="24"/>
          <w:szCs w:val="24"/>
          <w:lang w:eastAsia="ru-RU"/>
        </w:rPr>
        <w:t>наименование предприятия</w:t>
      </w:r>
    </w:p>
    <w:p w:rsidR="003321A8" w:rsidRPr="003321A8" w:rsidRDefault="003321A8" w:rsidP="003321A8">
      <w:pPr>
        <w:spacing w:after="0" w:line="240" w:lineRule="auto"/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</w:pPr>
    </w:p>
    <w:p w:rsidR="003321A8" w:rsidRPr="003321A8" w:rsidRDefault="003321A8" w:rsidP="003321A8">
      <w:pPr>
        <w:spacing w:after="0" w:line="240" w:lineRule="auto"/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</w:pPr>
      <w:r w:rsidRPr="003321A8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Фамилия, инициалы и должность лица, проводившего вводный инструктаж</w:t>
      </w:r>
    </w:p>
    <w:p w:rsidR="003321A8" w:rsidRPr="003321A8" w:rsidRDefault="003321A8" w:rsidP="003321A8">
      <w:pPr>
        <w:spacing w:after="0" w:line="240" w:lineRule="auto"/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</w:pPr>
      <w:r w:rsidRPr="003321A8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         _____________________________________________________________________________</w:t>
      </w:r>
    </w:p>
    <w:p w:rsidR="003321A8" w:rsidRPr="003321A8" w:rsidRDefault="003321A8" w:rsidP="003321A8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pacing w:val="-2"/>
          <w:sz w:val="28"/>
          <w:szCs w:val="28"/>
          <w:lang w:eastAsia="ru-RU"/>
        </w:rPr>
      </w:pPr>
    </w:p>
    <w:p w:rsidR="003321A8" w:rsidRPr="003321A8" w:rsidRDefault="003321A8" w:rsidP="003321A8">
      <w:pPr>
        <w:spacing w:after="0" w:line="240" w:lineRule="auto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  <w:r w:rsidRPr="003321A8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Подпись лица, проводившего </w:t>
      </w:r>
    </w:p>
    <w:p w:rsidR="003321A8" w:rsidRPr="003321A8" w:rsidRDefault="003321A8" w:rsidP="003321A8">
      <w:pPr>
        <w:spacing w:after="0" w:line="240" w:lineRule="auto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  <w:r w:rsidRPr="003321A8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инструктаж___________________________________________</w:t>
      </w:r>
    </w:p>
    <w:p w:rsidR="003321A8" w:rsidRPr="003321A8" w:rsidRDefault="003321A8" w:rsidP="003321A8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pacing w:val="-2"/>
          <w:sz w:val="28"/>
          <w:szCs w:val="28"/>
          <w:lang w:eastAsia="ru-RU"/>
        </w:rPr>
      </w:pPr>
    </w:p>
    <w:p w:rsidR="003321A8" w:rsidRPr="003321A8" w:rsidRDefault="003321A8" w:rsidP="003321A8">
      <w:pPr>
        <w:spacing w:after="0" w:line="240" w:lineRule="auto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  <w:r w:rsidRPr="003321A8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Подпись инструктируемого_____________________________</w:t>
      </w:r>
    </w:p>
    <w:p w:rsidR="003321A8" w:rsidRPr="003321A8" w:rsidRDefault="003321A8" w:rsidP="003321A8">
      <w:pPr>
        <w:spacing w:after="0" w:line="240" w:lineRule="auto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</w:p>
    <w:p w:rsidR="003321A8" w:rsidRPr="003321A8" w:rsidRDefault="003321A8" w:rsidP="003321A8">
      <w:pPr>
        <w:spacing w:after="0" w:line="240" w:lineRule="auto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  <w:r w:rsidRPr="003321A8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Дата «____» __________</w:t>
      </w:r>
      <w:r w:rsidRPr="003321A8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ab/>
        <w:t xml:space="preserve"> 20___г.</w:t>
      </w:r>
    </w:p>
    <w:p w:rsidR="003321A8" w:rsidRPr="003321A8" w:rsidRDefault="003321A8" w:rsidP="003321A8">
      <w:pPr>
        <w:spacing w:after="0" w:line="240" w:lineRule="auto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</w:p>
    <w:p w:rsidR="003321A8" w:rsidRPr="003321A8" w:rsidRDefault="003321A8" w:rsidP="003321A8">
      <w:pPr>
        <w:spacing w:after="0" w:line="240" w:lineRule="auto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</w:p>
    <w:p w:rsidR="003321A8" w:rsidRPr="003321A8" w:rsidRDefault="003321A8" w:rsidP="003321A8">
      <w:pPr>
        <w:spacing w:after="0" w:line="240" w:lineRule="auto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</w:p>
    <w:p w:rsidR="003321A8" w:rsidRPr="003321A8" w:rsidRDefault="003321A8" w:rsidP="003321A8">
      <w:pPr>
        <w:spacing w:after="0" w:line="240" w:lineRule="auto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</w:p>
    <w:p w:rsidR="003321A8" w:rsidRPr="003321A8" w:rsidRDefault="003321A8" w:rsidP="003321A8">
      <w:pPr>
        <w:spacing w:after="0" w:line="240" w:lineRule="auto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  <w:r w:rsidRPr="003321A8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ОБУЧЕНИЕ НА РАБОЧЕМ МЕСТЕ</w:t>
      </w:r>
    </w:p>
    <w:p w:rsidR="003321A8" w:rsidRPr="003321A8" w:rsidRDefault="003321A8" w:rsidP="003321A8">
      <w:pPr>
        <w:spacing w:after="0" w:line="240" w:lineRule="auto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</w:p>
    <w:p w:rsidR="003321A8" w:rsidRPr="003321A8" w:rsidRDefault="003321A8" w:rsidP="003321A8">
      <w:pPr>
        <w:spacing w:after="0" w:line="240" w:lineRule="auto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  <w:r w:rsidRPr="003321A8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Фамилия, инициалы и должность лица, проводившего обучение на рабочем месте____________________________________________________________</w:t>
      </w:r>
    </w:p>
    <w:p w:rsidR="003321A8" w:rsidRPr="003321A8" w:rsidRDefault="003321A8" w:rsidP="003321A8">
      <w:pPr>
        <w:spacing w:after="0" w:line="240" w:lineRule="auto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</w:p>
    <w:p w:rsidR="003321A8" w:rsidRPr="003321A8" w:rsidRDefault="003321A8" w:rsidP="003321A8">
      <w:pPr>
        <w:spacing w:after="0" w:line="240" w:lineRule="auto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</w:p>
    <w:p w:rsidR="003321A8" w:rsidRPr="003321A8" w:rsidRDefault="003321A8" w:rsidP="003321A8">
      <w:pPr>
        <w:spacing w:after="0" w:line="240" w:lineRule="auto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</w:p>
    <w:p w:rsidR="003321A8" w:rsidRPr="003321A8" w:rsidRDefault="003321A8" w:rsidP="003321A8">
      <w:pPr>
        <w:spacing w:after="0" w:line="240" w:lineRule="auto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  <w:r w:rsidRPr="003321A8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Подпись лица, проводившего</w:t>
      </w:r>
    </w:p>
    <w:p w:rsidR="003321A8" w:rsidRPr="003321A8" w:rsidRDefault="003321A8" w:rsidP="003321A8">
      <w:pPr>
        <w:spacing w:after="0" w:line="240" w:lineRule="auto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  <w:r w:rsidRPr="003321A8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инструктаж_________________________________________</w:t>
      </w:r>
    </w:p>
    <w:p w:rsidR="003321A8" w:rsidRPr="003321A8" w:rsidRDefault="003321A8" w:rsidP="003321A8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pacing w:val="-2"/>
          <w:sz w:val="28"/>
          <w:szCs w:val="28"/>
          <w:lang w:eastAsia="ru-RU"/>
        </w:rPr>
      </w:pPr>
    </w:p>
    <w:p w:rsidR="003321A8" w:rsidRPr="003321A8" w:rsidRDefault="003321A8" w:rsidP="003321A8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pacing w:val="-2"/>
          <w:sz w:val="28"/>
          <w:szCs w:val="28"/>
          <w:lang w:eastAsia="ru-RU"/>
        </w:rPr>
      </w:pPr>
    </w:p>
    <w:p w:rsidR="003321A8" w:rsidRPr="003321A8" w:rsidRDefault="003321A8" w:rsidP="003321A8">
      <w:pPr>
        <w:spacing w:after="0" w:line="240" w:lineRule="auto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  <w:r w:rsidRPr="003321A8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Подпись инструктируемого_____________________________</w:t>
      </w:r>
    </w:p>
    <w:p w:rsidR="003321A8" w:rsidRPr="003321A8" w:rsidRDefault="003321A8" w:rsidP="003321A8">
      <w:pPr>
        <w:spacing w:after="0" w:line="240" w:lineRule="auto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</w:p>
    <w:p w:rsidR="003321A8" w:rsidRPr="003321A8" w:rsidRDefault="003321A8" w:rsidP="003321A8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pacing w:val="-2"/>
          <w:sz w:val="28"/>
          <w:szCs w:val="28"/>
          <w:lang w:eastAsia="ru-RU"/>
        </w:rPr>
      </w:pPr>
    </w:p>
    <w:p w:rsidR="003321A8" w:rsidRPr="003321A8" w:rsidRDefault="003321A8" w:rsidP="003321A8">
      <w:pPr>
        <w:spacing w:after="0" w:line="240" w:lineRule="auto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  <w:r w:rsidRPr="003321A8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Дата «____» __________</w:t>
      </w:r>
      <w:r w:rsidRPr="003321A8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ab/>
        <w:t xml:space="preserve"> 20___г.</w:t>
      </w:r>
    </w:p>
    <w:p w:rsidR="003321A8" w:rsidRPr="003321A8" w:rsidRDefault="003321A8" w:rsidP="003321A8">
      <w:pPr>
        <w:spacing w:after="0" w:line="240" w:lineRule="auto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</w:p>
    <w:p w:rsidR="003321A8" w:rsidRPr="003321A8" w:rsidRDefault="003321A8" w:rsidP="003321A8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pacing w:val="-2"/>
          <w:sz w:val="28"/>
          <w:szCs w:val="28"/>
          <w:lang w:eastAsia="ru-RU"/>
        </w:rPr>
      </w:pPr>
    </w:p>
    <w:p w:rsidR="003321A8" w:rsidRPr="003321A8" w:rsidRDefault="003321A8" w:rsidP="003321A8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pacing w:val="-2"/>
          <w:sz w:val="28"/>
          <w:szCs w:val="28"/>
          <w:lang w:eastAsia="ru-RU"/>
        </w:rPr>
      </w:pPr>
    </w:p>
    <w:p w:rsidR="003321A8" w:rsidRPr="003321A8" w:rsidRDefault="003321A8" w:rsidP="003321A8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pacing w:val="-2"/>
          <w:sz w:val="28"/>
          <w:szCs w:val="28"/>
          <w:lang w:eastAsia="ru-RU"/>
        </w:rPr>
      </w:pPr>
    </w:p>
    <w:p w:rsidR="003321A8" w:rsidRPr="003321A8" w:rsidRDefault="003321A8" w:rsidP="003321A8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pacing w:val="-2"/>
          <w:sz w:val="28"/>
          <w:szCs w:val="28"/>
          <w:lang w:eastAsia="ru-RU"/>
        </w:rPr>
      </w:pPr>
    </w:p>
    <w:p w:rsidR="003321A8" w:rsidRPr="003321A8" w:rsidRDefault="003321A8" w:rsidP="003321A8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pacing w:val="-2"/>
          <w:sz w:val="28"/>
          <w:szCs w:val="28"/>
          <w:lang w:eastAsia="ru-RU"/>
        </w:rPr>
      </w:pPr>
    </w:p>
    <w:p w:rsidR="003321A8" w:rsidRPr="003321A8" w:rsidRDefault="003321A8" w:rsidP="003321A8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pacing w:val="-2"/>
          <w:sz w:val="28"/>
          <w:szCs w:val="28"/>
          <w:lang w:eastAsia="ru-RU"/>
        </w:rPr>
      </w:pPr>
    </w:p>
    <w:p w:rsidR="003321A8" w:rsidRPr="003321A8" w:rsidRDefault="003321A8" w:rsidP="003321A8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pacing w:val="-2"/>
          <w:sz w:val="28"/>
          <w:szCs w:val="28"/>
          <w:lang w:eastAsia="ru-RU"/>
        </w:rPr>
      </w:pPr>
    </w:p>
    <w:tbl>
      <w:tblPr>
        <w:tblW w:w="10207" w:type="dxa"/>
        <w:tblInd w:w="-416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93"/>
        <w:gridCol w:w="6237"/>
        <w:gridCol w:w="2977"/>
      </w:tblGrid>
      <w:tr w:rsidR="003321A8" w:rsidRPr="003321A8" w:rsidTr="0019172A">
        <w:trPr>
          <w:trHeight w:hRule="exact" w:val="854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3321A8" w:rsidRPr="003321A8" w:rsidRDefault="003321A8" w:rsidP="003321A8">
            <w:pPr>
              <w:widowControl w:val="0"/>
              <w:spacing w:after="0" w:line="210" w:lineRule="exact"/>
              <w:ind w:left="120"/>
              <w:rPr>
                <w:rFonts w:ascii="Times New Roman" w:eastAsia="Times New Roman" w:hAnsi="Times New Roman" w:cs="Times New Roman"/>
                <w:b/>
                <w:spacing w:val="-1"/>
                <w:sz w:val="24"/>
                <w:szCs w:val="24"/>
              </w:rPr>
            </w:pPr>
            <w:r w:rsidRPr="003321A8"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shd w:val="clear" w:color="auto" w:fill="FFFFFF"/>
              </w:rPr>
              <w:lastRenderedPageBreak/>
              <w:t>Дата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3321A8" w:rsidRPr="003321A8" w:rsidRDefault="003321A8" w:rsidP="003321A8">
            <w:pPr>
              <w:widowControl w:val="0"/>
              <w:spacing w:after="0" w:line="269" w:lineRule="exact"/>
              <w:ind w:left="120"/>
              <w:rPr>
                <w:rFonts w:ascii="Times New Roman" w:eastAsia="Times New Roman" w:hAnsi="Times New Roman" w:cs="Times New Roman"/>
                <w:b/>
                <w:spacing w:val="-1"/>
                <w:sz w:val="24"/>
                <w:szCs w:val="24"/>
              </w:rPr>
            </w:pPr>
            <w:r w:rsidRPr="003321A8"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shd w:val="clear" w:color="auto" w:fill="FFFFFF"/>
              </w:rPr>
              <w:t>Рабочее место и краткое содержание выполняемых работ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3321A8" w:rsidRPr="003321A8" w:rsidRDefault="003321A8" w:rsidP="003321A8">
            <w:pPr>
              <w:widowControl w:val="0"/>
              <w:spacing w:after="0" w:line="278" w:lineRule="exact"/>
              <w:ind w:left="120"/>
              <w:rPr>
                <w:rFonts w:ascii="Times New Roman" w:eastAsia="Times New Roman" w:hAnsi="Times New Roman" w:cs="Times New Roman"/>
                <w:b/>
                <w:spacing w:val="-1"/>
                <w:sz w:val="24"/>
                <w:szCs w:val="24"/>
              </w:rPr>
            </w:pPr>
            <w:r w:rsidRPr="003321A8"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shd w:val="clear" w:color="auto" w:fill="FFFFFF"/>
              </w:rPr>
              <w:t>Отметка руко</w:t>
            </w:r>
            <w:r w:rsidRPr="003321A8"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shd w:val="clear" w:color="auto" w:fill="FFFFFF"/>
              </w:rPr>
              <w:softHyphen/>
              <w:t>водителя практики</w:t>
            </w:r>
          </w:p>
        </w:tc>
      </w:tr>
      <w:tr w:rsidR="003321A8" w:rsidRPr="003321A8" w:rsidTr="0019172A">
        <w:trPr>
          <w:trHeight w:hRule="exact" w:val="384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321A8" w:rsidRPr="003321A8" w:rsidRDefault="003321A8" w:rsidP="003321A8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321A8" w:rsidRPr="003321A8" w:rsidRDefault="003321A8" w:rsidP="003321A8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3321A8" w:rsidRPr="003321A8" w:rsidRDefault="003321A8" w:rsidP="003321A8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</w:tr>
      <w:tr w:rsidR="003321A8" w:rsidRPr="003321A8" w:rsidTr="0019172A">
        <w:trPr>
          <w:trHeight w:hRule="exact" w:val="379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321A8" w:rsidRPr="003321A8" w:rsidRDefault="003321A8" w:rsidP="003321A8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321A8" w:rsidRPr="003321A8" w:rsidRDefault="003321A8" w:rsidP="003321A8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3321A8" w:rsidRPr="003321A8" w:rsidRDefault="003321A8" w:rsidP="003321A8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</w:tr>
      <w:tr w:rsidR="003321A8" w:rsidRPr="003321A8" w:rsidTr="0019172A">
        <w:trPr>
          <w:trHeight w:hRule="exact" w:val="379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321A8" w:rsidRPr="003321A8" w:rsidRDefault="003321A8" w:rsidP="003321A8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321A8" w:rsidRPr="003321A8" w:rsidRDefault="003321A8" w:rsidP="003321A8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3321A8" w:rsidRPr="003321A8" w:rsidRDefault="003321A8" w:rsidP="003321A8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</w:tr>
      <w:tr w:rsidR="003321A8" w:rsidRPr="003321A8" w:rsidTr="0019172A">
        <w:trPr>
          <w:trHeight w:hRule="exact" w:val="379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321A8" w:rsidRPr="003321A8" w:rsidRDefault="003321A8" w:rsidP="003321A8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321A8" w:rsidRPr="003321A8" w:rsidRDefault="003321A8" w:rsidP="003321A8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3321A8" w:rsidRPr="003321A8" w:rsidRDefault="003321A8" w:rsidP="003321A8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</w:tr>
      <w:tr w:rsidR="003321A8" w:rsidRPr="003321A8" w:rsidTr="0019172A">
        <w:trPr>
          <w:trHeight w:hRule="exact" w:val="379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321A8" w:rsidRPr="003321A8" w:rsidRDefault="003321A8" w:rsidP="003321A8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321A8" w:rsidRPr="003321A8" w:rsidRDefault="003321A8" w:rsidP="003321A8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3321A8" w:rsidRPr="003321A8" w:rsidRDefault="003321A8" w:rsidP="003321A8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</w:tr>
      <w:tr w:rsidR="003321A8" w:rsidRPr="003321A8" w:rsidTr="0019172A">
        <w:trPr>
          <w:trHeight w:hRule="exact" w:val="379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321A8" w:rsidRPr="003321A8" w:rsidRDefault="003321A8" w:rsidP="003321A8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321A8" w:rsidRPr="003321A8" w:rsidRDefault="003321A8" w:rsidP="003321A8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3321A8" w:rsidRPr="003321A8" w:rsidRDefault="003321A8" w:rsidP="003321A8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</w:tr>
      <w:tr w:rsidR="003321A8" w:rsidRPr="003321A8" w:rsidTr="0019172A">
        <w:trPr>
          <w:trHeight w:hRule="exact" w:val="379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321A8" w:rsidRPr="003321A8" w:rsidRDefault="003321A8" w:rsidP="003321A8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321A8" w:rsidRPr="003321A8" w:rsidRDefault="003321A8" w:rsidP="003321A8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3321A8" w:rsidRPr="003321A8" w:rsidRDefault="003321A8" w:rsidP="003321A8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</w:tr>
      <w:tr w:rsidR="003321A8" w:rsidRPr="003321A8" w:rsidTr="0019172A">
        <w:trPr>
          <w:trHeight w:hRule="exact" w:val="379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321A8" w:rsidRPr="003321A8" w:rsidRDefault="003321A8" w:rsidP="003321A8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321A8" w:rsidRPr="003321A8" w:rsidRDefault="003321A8" w:rsidP="003321A8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3321A8" w:rsidRPr="003321A8" w:rsidRDefault="003321A8" w:rsidP="003321A8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</w:tr>
      <w:tr w:rsidR="003321A8" w:rsidRPr="003321A8" w:rsidTr="0019172A">
        <w:trPr>
          <w:trHeight w:hRule="exact" w:val="379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321A8" w:rsidRPr="003321A8" w:rsidRDefault="003321A8" w:rsidP="003321A8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321A8" w:rsidRPr="003321A8" w:rsidRDefault="003321A8" w:rsidP="003321A8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3321A8" w:rsidRPr="003321A8" w:rsidRDefault="003321A8" w:rsidP="003321A8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</w:tr>
      <w:tr w:rsidR="003321A8" w:rsidRPr="003321A8" w:rsidTr="0019172A">
        <w:trPr>
          <w:trHeight w:hRule="exact" w:val="379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321A8" w:rsidRPr="003321A8" w:rsidRDefault="003321A8" w:rsidP="003321A8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321A8" w:rsidRPr="003321A8" w:rsidRDefault="003321A8" w:rsidP="003321A8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3321A8" w:rsidRPr="003321A8" w:rsidRDefault="003321A8" w:rsidP="003321A8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</w:tr>
      <w:tr w:rsidR="003321A8" w:rsidRPr="003321A8" w:rsidTr="0019172A">
        <w:trPr>
          <w:trHeight w:hRule="exact" w:val="379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321A8" w:rsidRPr="003321A8" w:rsidRDefault="003321A8" w:rsidP="003321A8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321A8" w:rsidRPr="003321A8" w:rsidRDefault="003321A8" w:rsidP="003321A8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3321A8" w:rsidRPr="003321A8" w:rsidRDefault="003321A8" w:rsidP="003321A8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</w:tr>
      <w:tr w:rsidR="003321A8" w:rsidRPr="003321A8" w:rsidTr="0019172A">
        <w:trPr>
          <w:trHeight w:hRule="exact" w:val="379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321A8" w:rsidRPr="003321A8" w:rsidRDefault="003321A8" w:rsidP="003321A8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321A8" w:rsidRPr="003321A8" w:rsidRDefault="003321A8" w:rsidP="003321A8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3321A8" w:rsidRPr="003321A8" w:rsidRDefault="003321A8" w:rsidP="003321A8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</w:tr>
      <w:tr w:rsidR="003321A8" w:rsidRPr="003321A8" w:rsidTr="0019172A">
        <w:trPr>
          <w:trHeight w:hRule="exact" w:val="379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321A8" w:rsidRPr="003321A8" w:rsidRDefault="003321A8" w:rsidP="003321A8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321A8" w:rsidRPr="003321A8" w:rsidRDefault="003321A8" w:rsidP="003321A8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3321A8" w:rsidRPr="003321A8" w:rsidRDefault="003321A8" w:rsidP="003321A8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</w:tr>
      <w:tr w:rsidR="003321A8" w:rsidRPr="003321A8" w:rsidTr="0019172A">
        <w:trPr>
          <w:trHeight w:hRule="exact" w:val="379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321A8" w:rsidRPr="003321A8" w:rsidRDefault="003321A8" w:rsidP="003321A8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321A8" w:rsidRPr="003321A8" w:rsidRDefault="003321A8" w:rsidP="003321A8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3321A8" w:rsidRPr="003321A8" w:rsidRDefault="003321A8" w:rsidP="003321A8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</w:tr>
      <w:tr w:rsidR="003321A8" w:rsidRPr="003321A8" w:rsidTr="0019172A">
        <w:trPr>
          <w:trHeight w:hRule="exact" w:val="379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321A8" w:rsidRPr="003321A8" w:rsidRDefault="003321A8" w:rsidP="003321A8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321A8" w:rsidRPr="003321A8" w:rsidRDefault="003321A8" w:rsidP="003321A8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3321A8" w:rsidRPr="003321A8" w:rsidRDefault="003321A8" w:rsidP="003321A8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</w:tr>
      <w:tr w:rsidR="003321A8" w:rsidRPr="003321A8" w:rsidTr="0019172A">
        <w:trPr>
          <w:trHeight w:hRule="exact" w:val="379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321A8" w:rsidRPr="003321A8" w:rsidRDefault="003321A8" w:rsidP="003321A8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321A8" w:rsidRPr="003321A8" w:rsidRDefault="003321A8" w:rsidP="003321A8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3321A8" w:rsidRPr="003321A8" w:rsidRDefault="003321A8" w:rsidP="003321A8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</w:tr>
      <w:tr w:rsidR="003321A8" w:rsidRPr="003321A8" w:rsidTr="0019172A">
        <w:trPr>
          <w:trHeight w:hRule="exact" w:val="379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321A8" w:rsidRPr="003321A8" w:rsidRDefault="003321A8" w:rsidP="003321A8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321A8" w:rsidRPr="003321A8" w:rsidRDefault="003321A8" w:rsidP="003321A8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3321A8" w:rsidRPr="003321A8" w:rsidRDefault="003321A8" w:rsidP="003321A8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</w:tr>
      <w:tr w:rsidR="003321A8" w:rsidRPr="003321A8" w:rsidTr="0019172A">
        <w:trPr>
          <w:trHeight w:hRule="exact" w:val="379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321A8" w:rsidRPr="003321A8" w:rsidRDefault="003321A8" w:rsidP="003321A8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321A8" w:rsidRPr="003321A8" w:rsidRDefault="003321A8" w:rsidP="003321A8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3321A8" w:rsidRPr="003321A8" w:rsidRDefault="003321A8" w:rsidP="003321A8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</w:tr>
      <w:tr w:rsidR="003321A8" w:rsidRPr="003321A8" w:rsidTr="0019172A">
        <w:trPr>
          <w:trHeight w:hRule="exact" w:val="379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321A8" w:rsidRPr="003321A8" w:rsidRDefault="003321A8" w:rsidP="003321A8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321A8" w:rsidRPr="003321A8" w:rsidRDefault="003321A8" w:rsidP="003321A8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3321A8" w:rsidRPr="003321A8" w:rsidRDefault="003321A8" w:rsidP="003321A8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</w:tr>
      <w:tr w:rsidR="003321A8" w:rsidRPr="003321A8" w:rsidTr="0019172A">
        <w:trPr>
          <w:trHeight w:hRule="exact" w:val="379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321A8" w:rsidRPr="003321A8" w:rsidRDefault="003321A8" w:rsidP="003321A8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321A8" w:rsidRPr="003321A8" w:rsidRDefault="003321A8" w:rsidP="003321A8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3321A8" w:rsidRPr="003321A8" w:rsidRDefault="003321A8" w:rsidP="003321A8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</w:tr>
      <w:tr w:rsidR="003321A8" w:rsidRPr="003321A8" w:rsidTr="0019172A">
        <w:trPr>
          <w:trHeight w:hRule="exact" w:val="379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321A8" w:rsidRPr="003321A8" w:rsidRDefault="003321A8" w:rsidP="003321A8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321A8" w:rsidRPr="003321A8" w:rsidRDefault="003321A8" w:rsidP="003321A8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3321A8" w:rsidRPr="003321A8" w:rsidRDefault="003321A8" w:rsidP="003321A8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</w:tr>
      <w:tr w:rsidR="003321A8" w:rsidRPr="003321A8" w:rsidTr="0019172A">
        <w:trPr>
          <w:trHeight w:hRule="exact" w:val="379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321A8" w:rsidRPr="003321A8" w:rsidRDefault="003321A8" w:rsidP="003321A8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321A8" w:rsidRPr="003321A8" w:rsidRDefault="003321A8" w:rsidP="003321A8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3321A8" w:rsidRPr="003321A8" w:rsidRDefault="003321A8" w:rsidP="003321A8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</w:tr>
      <w:tr w:rsidR="003321A8" w:rsidRPr="003321A8" w:rsidTr="0019172A">
        <w:trPr>
          <w:trHeight w:hRule="exact" w:val="379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321A8" w:rsidRPr="003321A8" w:rsidRDefault="003321A8" w:rsidP="003321A8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321A8" w:rsidRPr="003321A8" w:rsidRDefault="003321A8" w:rsidP="003321A8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3321A8" w:rsidRPr="003321A8" w:rsidRDefault="003321A8" w:rsidP="003321A8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</w:tr>
      <w:tr w:rsidR="003321A8" w:rsidRPr="003321A8" w:rsidTr="0019172A">
        <w:trPr>
          <w:trHeight w:hRule="exact" w:val="379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321A8" w:rsidRPr="003321A8" w:rsidRDefault="003321A8" w:rsidP="003321A8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321A8" w:rsidRPr="003321A8" w:rsidRDefault="003321A8" w:rsidP="003321A8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3321A8" w:rsidRPr="003321A8" w:rsidRDefault="003321A8" w:rsidP="003321A8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</w:tr>
      <w:tr w:rsidR="003321A8" w:rsidRPr="003321A8" w:rsidTr="0019172A">
        <w:trPr>
          <w:trHeight w:hRule="exact" w:val="379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321A8" w:rsidRPr="003321A8" w:rsidRDefault="003321A8" w:rsidP="003321A8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321A8" w:rsidRPr="003321A8" w:rsidRDefault="003321A8" w:rsidP="003321A8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3321A8" w:rsidRPr="003321A8" w:rsidRDefault="003321A8" w:rsidP="003321A8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</w:tr>
      <w:tr w:rsidR="003321A8" w:rsidRPr="003321A8" w:rsidTr="0019172A">
        <w:trPr>
          <w:trHeight w:hRule="exact" w:val="379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321A8" w:rsidRPr="003321A8" w:rsidRDefault="003321A8" w:rsidP="003321A8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321A8" w:rsidRPr="003321A8" w:rsidRDefault="003321A8" w:rsidP="003321A8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3321A8" w:rsidRPr="003321A8" w:rsidRDefault="003321A8" w:rsidP="003321A8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</w:tr>
      <w:tr w:rsidR="003321A8" w:rsidRPr="003321A8" w:rsidTr="0019172A">
        <w:trPr>
          <w:trHeight w:hRule="exact" w:val="379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321A8" w:rsidRPr="003321A8" w:rsidRDefault="003321A8" w:rsidP="003321A8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321A8" w:rsidRPr="003321A8" w:rsidRDefault="003321A8" w:rsidP="003321A8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3321A8" w:rsidRPr="003321A8" w:rsidRDefault="003321A8" w:rsidP="003321A8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</w:tr>
      <w:tr w:rsidR="003321A8" w:rsidRPr="003321A8" w:rsidTr="0019172A">
        <w:trPr>
          <w:trHeight w:hRule="exact" w:val="379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321A8" w:rsidRPr="003321A8" w:rsidRDefault="003321A8" w:rsidP="003321A8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321A8" w:rsidRPr="003321A8" w:rsidRDefault="003321A8" w:rsidP="003321A8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3321A8" w:rsidRPr="003321A8" w:rsidRDefault="003321A8" w:rsidP="003321A8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</w:tr>
      <w:tr w:rsidR="003321A8" w:rsidRPr="003321A8" w:rsidTr="0019172A">
        <w:trPr>
          <w:trHeight w:hRule="exact" w:val="379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321A8" w:rsidRPr="003321A8" w:rsidRDefault="003321A8" w:rsidP="003321A8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321A8" w:rsidRPr="003321A8" w:rsidRDefault="003321A8" w:rsidP="003321A8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3321A8" w:rsidRPr="003321A8" w:rsidRDefault="003321A8" w:rsidP="003321A8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</w:tr>
      <w:tr w:rsidR="003321A8" w:rsidRPr="003321A8" w:rsidTr="0019172A">
        <w:trPr>
          <w:trHeight w:hRule="exact" w:val="379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321A8" w:rsidRPr="003321A8" w:rsidRDefault="003321A8" w:rsidP="003321A8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321A8" w:rsidRPr="003321A8" w:rsidRDefault="003321A8" w:rsidP="003321A8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3321A8" w:rsidRPr="003321A8" w:rsidRDefault="003321A8" w:rsidP="003321A8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</w:tr>
      <w:tr w:rsidR="003321A8" w:rsidRPr="003321A8" w:rsidTr="0019172A">
        <w:trPr>
          <w:trHeight w:hRule="exact" w:val="379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321A8" w:rsidRPr="003321A8" w:rsidRDefault="003321A8" w:rsidP="003321A8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321A8" w:rsidRPr="003321A8" w:rsidRDefault="003321A8" w:rsidP="003321A8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3321A8" w:rsidRPr="003321A8" w:rsidRDefault="003321A8" w:rsidP="003321A8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</w:tr>
      <w:tr w:rsidR="003321A8" w:rsidRPr="003321A8" w:rsidTr="0019172A">
        <w:trPr>
          <w:trHeight w:hRule="exact" w:val="379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321A8" w:rsidRPr="003321A8" w:rsidRDefault="003321A8" w:rsidP="003321A8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321A8" w:rsidRPr="003321A8" w:rsidRDefault="003321A8" w:rsidP="003321A8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3321A8" w:rsidRPr="003321A8" w:rsidRDefault="003321A8" w:rsidP="003321A8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</w:tr>
      <w:tr w:rsidR="003321A8" w:rsidRPr="003321A8" w:rsidTr="0019172A">
        <w:trPr>
          <w:trHeight w:hRule="exact" w:val="379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321A8" w:rsidRPr="003321A8" w:rsidRDefault="003321A8" w:rsidP="003321A8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321A8" w:rsidRPr="003321A8" w:rsidRDefault="003321A8" w:rsidP="003321A8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3321A8" w:rsidRPr="003321A8" w:rsidRDefault="003321A8" w:rsidP="003321A8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</w:tr>
      <w:tr w:rsidR="003321A8" w:rsidRPr="003321A8" w:rsidTr="0019172A">
        <w:trPr>
          <w:trHeight w:hRule="exact" w:val="379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321A8" w:rsidRPr="003321A8" w:rsidRDefault="003321A8" w:rsidP="003321A8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321A8" w:rsidRPr="003321A8" w:rsidRDefault="003321A8" w:rsidP="003321A8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3321A8" w:rsidRPr="003321A8" w:rsidRDefault="003321A8" w:rsidP="003321A8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</w:tr>
      <w:tr w:rsidR="003321A8" w:rsidRPr="003321A8" w:rsidTr="0019172A">
        <w:trPr>
          <w:trHeight w:hRule="exact" w:val="379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321A8" w:rsidRPr="003321A8" w:rsidRDefault="003321A8" w:rsidP="003321A8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321A8" w:rsidRPr="003321A8" w:rsidRDefault="003321A8" w:rsidP="003321A8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3321A8" w:rsidRPr="003321A8" w:rsidRDefault="003321A8" w:rsidP="003321A8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</w:tr>
      <w:tr w:rsidR="003321A8" w:rsidRPr="003321A8" w:rsidTr="0019172A">
        <w:trPr>
          <w:trHeight w:hRule="exact" w:val="355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321A8" w:rsidRPr="003321A8" w:rsidRDefault="003321A8" w:rsidP="003321A8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321A8" w:rsidRPr="003321A8" w:rsidRDefault="003321A8" w:rsidP="003321A8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3321A8" w:rsidRPr="003321A8" w:rsidRDefault="003321A8" w:rsidP="003321A8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</w:tr>
    </w:tbl>
    <w:p w:rsidR="003321A8" w:rsidRPr="003321A8" w:rsidRDefault="003321A8" w:rsidP="003321A8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pacing w:val="-2"/>
          <w:sz w:val="28"/>
          <w:szCs w:val="28"/>
          <w:lang w:eastAsia="ru-RU"/>
        </w:rPr>
      </w:pPr>
      <w:r w:rsidRPr="003321A8">
        <w:rPr>
          <w:rFonts w:ascii="Times New Roman" w:eastAsia="Times New Roman" w:hAnsi="Times New Roman" w:cs="Times New Roman"/>
          <w:i/>
          <w:spacing w:val="-2"/>
          <w:sz w:val="28"/>
          <w:szCs w:val="28"/>
          <w:lang w:eastAsia="ru-RU"/>
        </w:rPr>
        <w:lastRenderedPageBreak/>
        <w:t>Наименование образовательной организации</w:t>
      </w:r>
    </w:p>
    <w:p w:rsidR="003321A8" w:rsidRPr="003321A8" w:rsidRDefault="003321A8" w:rsidP="003321A8">
      <w:pPr>
        <w:spacing w:after="0" w:line="360" w:lineRule="auto"/>
        <w:ind w:right="-315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3321A8" w:rsidRPr="003321A8" w:rsidRDefault="003321A8" w:rsidP="003321A8">
      <w:pPr>
        <w:spacing w:after="0" w:line="360" w:lineRule="auto"/>
        <w:ind w:right="-315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21A8" w:rsidRPr="003321A8" w:rsidRDefault="003321A8" w:rsidP="003321A8">
      <w:pPr>
        <w:spacing w:after="0" w:line="360" w:lineRule="auto"/>
        <w:ind w:right="-31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321A8" w:rsidRPr="003321A8" w:rsidRDefault="003321A8" w:rsidP="003321A8">
      <w:pPr>
        <w:widowControl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21A8">
        <w:rPr>
          <w:rFonts w:ascii="Times New Roman" w:eastAsia="Times New Roman" w:hAnsi="Times New Roman" w:cs="Times New Roman"/>
          <w:caps/>
          <w:sz w:val="28"/>
          <w:szCs w:val="28"/>
          <w:lang w:eastAsia="ru-RU"/>
        </w:rPr>
        <w:t>ОТЧЕТ ПО _____________________</w:t>
      </w:r>
      <w:r w:rsidRPr="003321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ПРАКТИКЕ</w:t>
      </w:r>
    </w:p>
    <w:p w:rsidR="003321A8" w:rsidRPr="003321A8" w:rsidRDefault="003321A8" w:rsidP="003321A8">
      <w:pPr>
        <w:widowControl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321A8" w:rsidRPr="003321A8" w:rsidRDefault="003321A8" w:rsidP="003321A8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21A8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__________________________________________________________________</w:t>
      </w:r>
      <w:r w:rsidRPr="003321A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__________________________________________________________________</w:t>
      </w:r>
    </w:p>
    <w:p w:rsidR="003321A8" w:rsidRPr="003321A8" w:rsidRDefault="003321A8" w:rsidP="003321A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321A8">
        <w:rPr>
          <w:rFonts w:ascii="Times New Roman" w:eastAsia="Times New Roman" w:hAnsi="Times New Roman" w:cs="Times New Roman"/>
          <w:sz w:val="20"/>
          <w:szCs w:val="20"/>
          <w:lang w:eastAsia="ru-RU"/>
        </w:rPr>
        <w:t>Вид практики</w:t>
      </w:r>
    </w:p>
    <w:p w:rsidR="003321A8" w:rsidRPr="003321A8" w:rsidRDefault="003321A8" w:rsidP="003321A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321A8" w:rsidRPr="003321A8" w:rsidRDefault="003321A8" w:rsidP="003321A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21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Специальность</w:t>
      </w:r>
      <w:r w:rsidRPr="003321A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3321A8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</w:t>
      </w:r>
    </w:p>
    <w:p w:rsidR="003321A8" w:rsidRPr="003321A8" w:rsidRDefault="003321A8" w:rsidP="003321A8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321A8">
        <w:rPr>
          <w:rFonts w:ascii="Times New Roman" w:eastAsia="Times New Roman" w:hAnsi="Times New Roman" w:cs="Times New Roman"/>
          <w:sz w:val="20"/>
          <w:szCs w:val="20"/>
          <w:lang w:eastAsia="ru-RU"/>
        </w:rPr>
        <w:t>Код и наименование специальности</w:t>
      </w:r>
    </w:p>
    <w:p w:rsidR="003321A8" w:rsidRPr="003321A8" w:rsidRDefault="003321A8" w:rsidP="003321A8">
      <w:pPr>
        <w:spacing w:after="0" w:line="240" w:lineRule="auto"/>
        <w:ind w:left="2160" w:firstLine="709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3321A8" w:rsidRPr="003321A8" w:rsidRDefault="003321A8" w:rsidP="003321A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21A8">
        <w:rPr>
          <w:rFonts w:ascii="Times New Roman" w:eastAsia="Times New Roman" w:hAnsi="Times New Roman" w:cs="Times New Roman"/>
          <w:sz w:val="28"/>
          <w:szCs w:val="28"/>
          <w:lang w:eastAsia="ru-RU"/>
        </w:rPr>
        <w:t>Студента________ курса __________группы</w:t>
      </w:r>
    </w:p>
    <w:p w:rsidR="003321A8" w:rsidRPr="003321A8" w:rsidRDefault="003321A8" w:rsidP="003321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21A8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форма обучения</w:t>
      </w:r>
      <w:r w:rsidRPr="003321A8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</w:t>
      </w:r>
    </w:p>
    <w:p w:rsidR="003321A8" w:rsidRPr="003321A8" w:rsidRDefault="003321A8" w:rsidP="003321A8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321A8">
        <w:rPr>
          <w:rFonts w:ascii="Times New Roman" w:eastAsia="Times New Roman" w:hAnsi="Times New Roman" w:cs="Times New Roman"/>
          <w:lang w:eastAsia="ru-RU"/>
        </w:rPr>
        <w:t xml:space="preserve">                                         </w:t>
      </w:r>
      <w:r w:rsidRPr="003321A8">
        <w:rPr>
          <w:rFonts w:ascii="Times New Roman" w:eastAsia="Times New Roman" w:hAnsi="Times New Roman" w:cs="Times New Roman"/>
          <w:sz w:val="20"/>
          <w:szCs w:val="20"/>
          <w:lang w:eastAsia="ru-RU"/>
        </w:rPr>
        <w:t>(очная, заочная)</w:t>
      </w:r>
    </w:p>
    <w:p w:rsidR="003321A8" w:rsidRPr="003321A8" w:rsidRDefault="003321A8" w:rsidP="003321A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21A8" w:rsidRPr="003321A8" w:rsidRDefault="003321A8" w:rsidP="003321A8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321A8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</w:t>
      </w:r>
      <w:r w:rsidRPr="003321A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3321A8">
        <w:rPr>
          <w:rFonts w:ascii="Times New Roman" w:eastAsia="Times New Roman" w:hAnsi="Times New Roman" w:cs="Times New Roman"/>
          <w:sz w:val="20"/>
          <w:szCs w:val="20"/>
          <w:lang w:eastAsia="ru-RU"/>
        </w:rPr>
        <w:t>(Фамилия, имя, отчество)</w:t>
      </w:r>
    </w:p>
    <w:p w:rsidR="003321A8" w:rsidRPr="003321A8" w:rsidRDefault="003321A8" w:rsidP="003321A8">
      <w:pPr>
        <w:spacing w:after="0" w:line="240" w:lineRule="auto"/>
        <w:ind w:right="-2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21A8">
        <w:rPr>
          <w:rFonts w:ascii="Times New Roman" w:eastAsia="Times New Roman" w:hAnsi="Times New Roman" w:cs="Times New Roman"/>
          <w:sz w:val="28"/>
          <w:szCs w:val="28"/>
          <w:lang w:eastAsia="ru-RU"/>
        </w:rPr>
        <w:t>Место практики</w:t>
      </w:r>
      <w:r w:rsidRPr="003321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______________________________________________________________________________</w:t>
      </w:r>
    </w:p>
    <w:p w:rsidR="003321A8" w:rsidRPr="003321A8" w:rsidRDefault="003321A8" w:rsidP="003321A8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321A8">
        <w:rPr>
          <w:rFonts w:ascii="Times New Roman" w:eastAsia="Times New Roman" w:hAnsi="Times New Roman" w:cs="Times New Roman"/>
          <w:sz w:val="20"/>
          <w:szCs w:val="20"/>
          <w:lang w:eastAsia="ru-RU"/>
        </w:rPr>
        <w:t>(Название организации)</w:t>
      </w:r>
    </w:p>
    <w:p w:rsidR="003321A8" w:rsidRPr="003321A8" w:rsidRDefault="003321A8" w:rsidP="003321A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21A8" w:rsidRPr="003321A8" w:rsidRDefault="003321A8" w:rsidP="003321A8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21A8">
        <w:rPr>
          <w:rFonts w:ascii="Times New Roman" w:eastAsia="Times New Roman" w:hAnsi="Times New Roman" w:cs="Times New Roman"/>
          <w:sz w:val="28"/>
          <w:szCs w:val="28"/>
          <w:lang w:eastAsia="ru-RU"/>
        </w:rPr>
        <w:t>Срок практики с «___» _____20__ г. по «___» _______20__ г.</w:t>
      </w:r>
    </w:p>
    <w:p w:rsidR="003321A8" w:rsidRPr="003321A8" w:rsidRDefault="003321A8" w:rsidP="003321A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21A8" w:rsidRPr="003321A8" w:rsidRDefault="003321A8" w:rsidP="003321A8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</w:p>
    <w:p w:rsidR="003321A8" w:rsidRPr="003321A8" w:rsidRDefault="003321A8" w:rsidP="003321A8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</w:p>
    <w:p w:rsidR="003321A8" w:rsidRPr="003321A8" w:rsidRDefault="003321A8" w:rsidP="003321A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21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Руководитель практики_________________________________________</w:t>
      </w:r>
    </w:p>
    <w:p w:rsidR="003321A8" w:rsidRPr="003321A8" w:rsidRDefault="003321A8" w:rsidP="003321A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321A8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3321A8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3321A8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3321A8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3321A8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3321A8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3321A8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3321A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ФИО    </w:t>
      </w:r>
    </w:p>
    <w:p w:rsidR="003321A8" w:rsidRPr="003321A8" w:rsidRDefault="003321A8" w:rsidP="003321A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3321A8" w:rsidRPr="003321A8" w:rsidRDefault="003321A8" w:rsidP="003321A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21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</w:t>
      </w:r>
      <w:r w:rsidRPr="003321A8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           ___________________________</w:t>
      </w:r>
    </w:p>
    <w:p w:rsidR="003321A8" w:rsidRPr="003321A8" w:rsidRDefault="003321A8" w:rsidP="003321A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3321A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321A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321A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321A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должность</w:t>
      </w:r>
      <w:r w:rsidRPr="003321A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ab/>
      </w:r>
      <w:r w:rsidRPr="003321A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ab/>
      </w:r>
      <w:r w:rsidRPr="003321A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ab/>
      </w:r>
      <w:r w:rsidRPr="003321A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ab/>
      </w:r>
      <w:r w:rsidRPr="003321A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ab/>
        <w:t>подпись</w:t>
      </w:r>
    </w:p>
    <w:p w:rsidR="003321A8" w:rsidRPr="003321A8" w:rsidRDefault="003321A8" w:rsidP="003321A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21A8" w:rsidRPr="003321A8" w:rsidRDefault="003321A8" w:rsidP="003321A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3321A8" w:rsidRPr="003321A8" w:rsidRDefault="003321A8" w:rsidP="003321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21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Итоговая оценка по практике</w:t>
      </w:r>
      <w:r w:rsidRPr="003321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____________________</w:t>
      </w:r>
      <w:r w:rsidRPr="003321A8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____________________</w:t>
      </w:r>
    </w:p>
    <w:p w:rsidR="003321A8" w:rsidRPr="003321A8" w:rsidRDefault="003321A8" w:rsidP="003321A8">
      <w:pPr>
        <w:spacing w:after="0" w:line="240" w:lineRule="auto"/>
        <w:ind w:right="-31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21A8" w:rsidRPr="003321A8" w:rsidRDefault="003321A8" w:rsidP="003321A8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21A8" w:rsidRPr="003321A8" w:rsidRDefault="003321A8" w:rsidP="003321A8">
      <w:pPr>
        <w:spacing w:after="0" w:line="240" w:lineRule="auto"/>
        <w:ind w:left="4248"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21A8" w:rsidRPr="003321A8" w:rsidRDefault="003321A8" w:rsidP="003321A8">
      <w:pPr>
        <w:spacing w:after="0" w:line="240" w:lineRule="auto"/>
        <w:ind w:left="4248"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21A8" w:rsidRPr="003321A8" w:rsidRDefault="003321A8" w:rsidP="003321A8">
      <w:pPr>
        <w:spacing w:after="0" w:line="240" w:lineRule="auto"/>
        <w:ind w:left="4248"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21A8" w:rsidRPr="003321A8" w:rsidRDefault="003321A8" w:rsidP="003321A8">
      <w:pPr>
        <w:spacing w:after="0" w:line="240" w:lineRule="auto"/>
        <w:ind w:left="4248"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21A8" w:rsidRPr="003321A8" w:rsidRDefault="003321A8" w:rsidP="003321A8">
      <w:pPr>
        <w:spacing w:after="0" w:line="240" w:lineRule="auto"/>
        <w:ind w:left="4248"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21A8" w:rsidRPr="003321A8" w:rsidRDefault="003321A8" w:rsidP="003321A8">
      <w:pPr>
        <w:spacing w:after="0" w:line="240" w:lineRule="auto"/>
        <w:ind w:left="4248"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21A8" w:rsidRPr="003321A8" w:rsidRDefault="003321A8" w:rsidP="003321A8">
      <w:pPr>
        <w:spacing w:after="0" w:line="240" w:lineRule="auto"/>
        <w:ind w:left="4248"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21A8" w:rsidRPr="003321A8" w:rsidRDefault="003321A8" w:rsidP="003321A8">
      <w:pPr>
        <w:spacing w:after="0" w:line="240" w:lineRule="auto"/>
        <w:ind w:left="4248"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21A8">
        <w:rPr>
          <w:rFonts w:ascii="Times New Roman" w:eastAsia="Times New Roman" w:hAnsi="Times New Roman" w:cs="Times New Roman"/>
          <w:sz w:val="24"/>
          <w:szCs w:val="24"/>
          <w:lang w:eastAsia="ru-RU"/>
        </w:rPr>
        <w:t>2018 г.</w:t>
      </w:r>
      <w:r w:rsidRPr="003321A8"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p w:rsidR="003321A8" w:rsidRPr="003321A8" w:rsidRDefault="003321A8" w:rsidP="003321A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  <w:lang w:eastAsia="ru-RU"/>
        </w:rPr>
      </w:pPr>
      <w:r w:rsidRPr="003321A8"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  <w:lang w:eastAsia="ru-RU"/>
        </w:rPr>
        <w:lastRenderedPageBreak/>
        <w:t xml:space="preserve">Отчет обучающегося об итогах прохождения </w:t>
      </w:r>
    </w:p>
    <w:p w:rsidR="003321A8" w:rsidRPr="003321A8" w:rsidRDefault="003321A8" w:rsidP="003321A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  <w:lang w:eastAsia="ru-RU"/>
        </w:rPr>
      </w:pPr>
      <w:r w:rsidRPr="003321A8"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  <w:lang w:eastAsia="ru-RU"/>
        </w:rPr>
        <w:t>производственной практики</w:t>
      </w:r>
    </w:p>
    <w:p w:rsidR="003321A8" w:rsidRPr="003321A8" w:rsidRDefault="003321A8" w:rsidP="003321A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pacing w:val="-5"/>
          <w:sz w:val="20"/>
          <w:szCs w:val="20"/>
          <w:lang w:eastAsia="ru-RU"/>
        </w:rPr>
      </w:pPr>
    </w:p>
    <w:p w:rsidR="003321A8" w:rsidRPr="003321A8" w:rsidRDefault="003321A8" w:rsidP="003321A8">
      <w:pPr>
        <w:shd w:val="clear" w:color="auto" w:fill="FFFFFF"/>
        <w:tabs>
          <w:tab w:val="left" w:leader="underscore" w:pos="6663"/>
        </w:tabs>
        <w:spacing w:after="0" w:line="240" w:lineRule="auto"/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  <w:lang w:eastAsia="ru-RU"/>
        </w:rPr>
      </w:pPr>
      <w:r w:rsidRPr="003321A8"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321A8" w:rsidRPr="003321A8" w:rsidRDefault="003321A8" w:rsidP="003321A8">
      <w:pPr>
        <w:shd w:val="clear" w:color="auto" w:fill="FFFFFF"/>
        <w:tabs>
          <w:tab w:val="left" w:pos="4094"/>
          <w:tab w:val="left" w:leader="underscore" w:pos="6816"/>
        </w:tabs>
        <w:spacing w:after="0" w:line="240" w:lineRule="auto"/>
        <w:jc w:val="center"/>
        <w:rPr>
          <w:rFonts w:ascii="Calibri" w:eastAsia="Calibri" w:hAnsi="Calibri" w:cs="Times New Roman"/>
        </w:rPr>
      </w:pPr>
      <w:r w:rsidRPr="003321A8"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  <w:lang w:eastAsia="ru-RU"/>
        </w:rPr>
        <w:br w:type="page"/>
      </w:r>
    </w:p>
    <w:p w:rsidR="003321A8" w:rsidRPr="003321A8" w:rsidRDefault="003321A8" w:rsidP="003321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  <w:r w:rsidRPr="003321A8"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  <w:lastRenderedPageBreak/>
        <w:t>аттестационный лист по учебной/производственной практике</w:t>
      </w:r>
    </w:p>
    <w:p w:rsidR="003321A8" w:rsidRPr="003321A8" w:rsidRDefault="003321A8" w:rsidP="003321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21A8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______________________________________________________________________,</w:t>
      </w:r>
    </w:p>
    <w:p w:rsidR="003321A8" w:rsidRPr="003321A8" w:rsidRDefault="003321A8" w:rsidP="003321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3321A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ФИО</w:t>
      </w:r>
    </w:p>
    <w:p w:rsidR="003321A8" w:rsidRPr="003321A8" w:rsidRDefault="003321A8" w:rsidP="003321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21A8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обучающийся(</w:t>
      </w:r>
      <w:proofErr w:type="spellStart"/>
      <w:r w:rsidRPr="003321A8">
        <w:rPr>
          <w:rFonts w:ascii="Times New Roman" w:eastAsia="Times New Roman" w:hAnsi="Times New Roman" w:cs="Times New Roman"/>
          <w:sz w:val="24"/>
          <w:szCs w:val="24"/>
          <w:lang w:eastAsia="ru-RU"/>
        </w:rPr>
        <w:t>аяся</w:t>
      </w:r>
      <w:proofErr w:type="spellEnd"/>
      <w:r w:rsidRPr="003321A8">
        <w:rPr>
          <w:rFonts w:ascii="Times New Roman" w:eastAsia="Times New Roman" w:hAnsi="Times New Roman" w:cs="Times New Roman"/>
          <w:sz w:val="24"/>
          <w:szCs w:val="24"/>
          <w:lang w:eastAsia="ru-RU"/>
        </w:rPr>
        <w:t>) на _____ курсе по профессии ППКРС / специальности ППССЗ</w:t>
      </w:r>
    </w:p>
    <w:p w:rsidR="003321A8" w:rsidRPr="003321A8" w:rsidRDefault="003321A8" w:rsidP="003321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21A8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  ______________________________________________________________</w:t>
      </w:r>
    </w:p>
    <w:p w:rsidR="003321A8" w:rsidRPr="003321A8" w:rsidRDefault="003321A8" w:rsidP="003321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21A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код и наименование</w:t>
      </w:r>
    </w:p>
    <w:p w:rsidR="003321A8" w:rsidRPr="003321A8" w:rsidRDefault="003321A8" w:rsidP="003321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21A8">
        <w:rPr>
          <w:rFonts w:ascii="Times New Roman" w:eastAsia="Times New Roman" w:hAnsi="Times New Roman" w:cs="Times New Roman"/>
          <w:sz w:val="24"/>
          <w:szCs w:val="24"/>
          <w:lang w:eastAsia="ru-RU"/>
        </w:rPr>
        <w:t>успешно прошел(ла) учебную практику по профессиональному модулю ________________________________________________________________________</w:t>
      </w:r>
    </w:p>
    <w:p w:rsidR="003321A8" w:rsidRPr="003321A8" w:rsidRDefault="003321A8" w:rsidP="003321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21A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наименование</w:t>
      </w:r>
      <w:r w:rsidRPr="003321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321A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профессионального модуля</w:t>
      </w:r>
    </w:p>
    <w:p w:rsidR="003321A8" w:rsidRPr="003321A8" w:rsidRDefault="003321A8" w:rsidP="003321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21A8">
        <w:rPr>
          <w:rFonts w:ascii="Times New Roman" w:eastAsia="Times New Roman" w:hAnsi="Times New Roman" w:cs="Times New Roman"/>
          <w:sz w:val="24"/>
          <w:szCs w:val="24"/>
          <w:lang w:eastAsia="ru-RU"/>
        </w:rPr>
        <w:t>в объеме ______ часов с «___» _____20__ г. по «___» _______20__ г.</w:t>
      </w:r>
    </w:p>
    <w:p w:rsidR="003321A8" w:rsidRPr="003321A8" w:rsidRDefault="003321A8" w:rsidP="003321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21A8">
        <w:rPr>
          <w:rFonts w:ascii="Times New Roman" w:eastAsia="Times New Roman" w:hAnsi="Times New Roman" w:cs="Times New Roman"/>
          <w:sz w:val="24"/>
          <w:szCs w:val="24"/>
          <w:lang w:eastAsia="ru-RU"/>
        </w:rPr>
        <w:t>в организации ______________________________________________________________</w:t>
      </w:r>
    </w:p>
    <w:p w:rsidR="003321A8" w:rsidRPr="003321A8" w:rsidRDefault="003321A8" w:rsidP="003321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21A8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</w:t>
      </w:r>
    </w:p>
    <w:p w:rsidR="003321A8" w:rsidRPr="003321A8" w:rsidRDefault="003321A8" w:rsidP="003321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3321A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наименование организации, юридический адрес</w:t>
      </w:r>
    </w:p>
    <w:p w:rsidR="003321A8" w:rsidRPr="003321A8" w:rsidRDefault="003321A8" w:rsidP="003321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3321A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Оценка сформированности ПК через виды и качество выполнения работ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7"/>
        <w:gridCol w:w="2899"/>
        <w:gridCol w:w="3763"/>
        <w:gridCol w:w="993"/>
        <w:gridCol w:w="1099"/>
      </w:tblGrid>
      <w:tr w:rsidR="003321A8" w:rsidRPr="003321A8" w:rsidTr="0019172A">
        <w:trPr>
          <w:jc w:val="center"/>
        </w:trPr>
        <w:tc>
          <w:tcPr>
            <w:tcW w:w="817" w:type="dxa"/>
            <w:vMerge w:val="restart"/>
            <w:shd w:val="clear" w:color="auto" w:fill="auto"/>
            <w:vAlign w:val="center"/>
          </w:tcPr>
          <w:p w:rsidR="003321A8" w:rsidRPr="003321A8" w:rsidRDefault="003321A8" w:rsidP="003321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321A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ПК</w:t>
            </w:r>
          </w:p>
        </w:tc>
        <w:tc>
          <w:tcPr>
            <w:tcW w:w="2899" w:type="dxa"/>
            <w:vMerge w:val="restart"/>
            <w:shd w:val="clear" w:color="auto" w:fill="auto"/>
            <w:vAlign w:val="center"/>
          </w:tcPr>
          <w:p w:rsidR="003321A8" w:rsidRPr="003321A8" w:rsidRDefault="003321A8" w:rsidP="003321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321A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Основные показатели оценивания результата ПК</w:t>
            </w:r>
          </w:p>
        </w:tc>
        <w:tc>
          <w:tcPr>
            <w:tcW w:w="3763" w:type="dxa"/>
            <w:vMerge w:val="restart"/>
            <w:shd w:val="clear" w:color="auto" w:fill="auto"/>
            <w:vAlign w:val="center"/>
          </w:tcPr>
          <w:p w:rsidR="003321A8" w:rsidRPr="003321A8" w:rsidRDefault="003321A8" w:rsidP="003321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321A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Виды и качество выполненных работ (по требованию ФГОС «уметь», «опыт»)</w:t>
            </w:r>
          </w:p>
        </w:tc>
        <w:tc>
          <w:tcPr>
            <w:tcW w:w="2092" w:type="dxa"/>
            <w:gridSpan w:val="2"/>
            <w:shd w:val="clear" w:color="auto" w:fill="auto"/>
            <w:vAlign w:val="center"/>
          </w:tcPr>
          <w:p w:rsidR="003321A8" w:rsidRPr="003321A8" w:rsidRDefault="003321A8" w:rsidP="003321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321A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Оценка </w:t>
            </w:r>
            <w:r w:rsidRPr="003321A8">
              <w:rPr>
                <w:rFonts w:ascii="Times New Roman" w:eastAsia="Times New Roman" w:hAnsi="Times New Roman" w:cs="Times New Roman"/>
                <w:bCs/>
                <w:lang w:eastAsia="ru-RU"/>
              </w:rPr>
              <w:t>сформированности</w:t>
            </w:r>
            <w:r w:rsidRPr="003321A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ПК</w:t>
            </w:r>
          </w:p>
        </w:tc>
      </w:tr>
      <w:tr w:rsidR="003321A8" w:rsidRPr="003321A8" w:rsidTr="0019172A">
        <w:trPr>
          <w:jc w:val="center"/>
        </w:trPr>
        <w:tc>
          <w:tcPr>
            <w:tcW w:w="817" w:type="dxa"/>
            <w:vMerge/>
            <w:shd w:val="clear" w:color="auto" w:fill="auto"/>
            <w:vAlign w:val="center"/>
          </w:tcPr>
          <w:p w:rsidR="003321A8" w:rsidRPr="003321A8" w:rsidRDefault="003321A8" w:rsidP="003321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899" w:type="dxa"/>
            <w:vMerge/>
            <w:shd w:val="clear" w:color="auto" w:fill="auto"/>
            <w:vAlign w:val="center"/>
          </w:tcPr>
          <w:p w:rsidR="003321A8" w:rsidRPr="003321A8" w:rsidRDefault="003321A8" w:rsidP="003321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763" w:type="dxa"/>
            <w:vMerge/>
            <w:shd w:val="clear" w:color="auto" w:fill="auto"/>
            <w:vAlign w:val="center"/>
          </w:tcPr>
          <w:p w:rsidR="003321A8" w:rsidRPr="003321A8" w:rsidRDefault="003321A8" w:rsidP="003321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3321A8" w:rsidRPr="003321A8" w:rsidRDefault="003321A8" w:rsidP="003321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321A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«ДА»</w:t>
            </w:r>
          </w:p>
        </w:tc>
        <w:tc>
          <w:tcPr>
            <w:tcW w:w="1099" w:type="dxa"/>
            <w:shd w:val="clear" w:color="auto" w:fill="auto"/>
            <w:vAlign w:val="center"/>
          </w:tcPr>
          <w:p w:rsidR="003321A8" w:rsidRPr="003321A8" w:rsidRDefault="003321A8" w:rsidP="003321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321A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«НЕТ»</w:t>
            </w:r>
          </w:p>
        </w:tc>
      </w:tr>
      <w:tr w:rsidR="003321A8" w:rsidRPr="003321A8" w:rsidTr="0019172A">
        <w:trPr>
          <w:jc w:val="center"/>
        </w:trPr>
        <w:tc>
          <w:tcPr>
            <w:tcW w:w="817" w:type="dxa"/>
            <w:shd w:val="clear" w:color="auto" w:fill="auto"/>
          </w:tcPr>
          <w:p w:rsidR="003321A8" w:rsidRPr="003321A8" w:rsidRDefault="003321A8" w:rsidP="003321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321A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ПК 1</w:t>
            </w:r>
          </w:p>
        </w:tc>
        <w:tc>
          <w:tcPr>
            <w:tcW w:w="2899" w:type="dxa"/>
            <w:shd w:val="clear" w:color="auto" w:fill="auto"/>
          </w:tcPr>
          <w:p w:rsidR="003321A8" w:rsidRPr="003321A8" w:rsidRDefault="003321A8" w:rsidP="003321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763" w:type="dxa"/>
            <w:shd w:val="clear" w:color="auto" w:fill="auto"/>
          </w:tcPr>
          <w:p w:rsidR="003321A8" w:rsidRPr="003321A8" w:rsidRDefault="003321A8" w:rsidP="003321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shd w:val="clear" w:color="auto" w:fill="auto"/>
          </w:tcPr>
          <w:p w:rsidR="003321A8" w:rsidRPr="003321A8" w:rsidRDefault="003321A8" w:rsidP="003321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099" w:type="dxa"/>
            <w:shd w:val="clear" w:color="auto" w:fill="auto"/>
          </w:tcPr>
          <w:p w:rsidR="003321A8" w:rsidRPr="003321A8" w:rsidRDefault="003321A8" w:rsidP="003321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3321A8" w:rsidRPr="003321A8" w:rsidTr="0019172A">
        <w:trPr>
          <w:jc w:val="center"/>
        </w:trPr>
        <w:tc>
          <w:tcPr>
            <w:tcW w:w="817" w:type="dxa"/>
            <w:shd w:val="clear" w:color="auto" w:fill="auto"/>
          </w:tcPr>
          <w:p w:rsidR="003321A8" w:rsidRPr="003321A8" w:rsidRDefault="003321A8" w:rsidP="003321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  <w:r w:rsidRPr="003321A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ПК </w:t>
            </w:r>
            <w:r w:rsidRPr="003321A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n</w:t>
            </w:r>
          </w:p>
        </w:tc>
        <w:tc>
          <w:tcPr>
            <w:tcW w:w="2899" w:type="dxa"/>
            <w:shd w:val="clear" w:color="auto" w:fill="auto"/>
          </w:tcPr>
          <w:p w:rsidR="003321A8" w:rsidRPr="003321A8" w:rsidRDefault="003321A8" w:rsidP="003321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763" w:type="dxa"/>
            <w:shd w:val="clear" w:color="auto" w:fill="auto"/>
          </w:tcPr>
          <w:p w:rsidR="003321A8" w:rsidRPr="003321A8" w:rsidRDefault="003321A8" w:rsidP="003321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shd w:val="clear" w:color="auto" w:fill="auto"/>
          </w:tcPr>
          <w:p w:rsidR="003321A8" w:rsidRPr="003321A8" w:rsidRDefault="003321A8" w:rsidP="003321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099" w:type="dxa"/>
            <w:shd w:val="clear" w:color="auto" w:fill="auto"/>
          </w:tcPr>
          <w:p w:rsidR="003321A8" w:rsidRPr="003321A8" w:rsidRDefault="003321A8" w:rsidP="003321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3321A8" w:rsidRPr="003321A8" w:rsidTr="0019172A">
        <w:trPr>
          <w:jc w:val="center"/>
        </w:trPr>
        <w:tc>
          <w:tcPr>
            <w:tcW w:w="817" w:type="dxa"/>
            <w:shd w:val="clear" w:color="auto" w:fill="auto"/>
          </w:tcPr>
          <w:p w:rsidR="003321A8" w:rsidRPr="003321A8" w:rsidRDefault="003321A8" w:rsidP="003321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321A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ПК </w:t>
            </w:r>
            <w:r w:rsidRPr="003321A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n</w:t>
            </w:r>
          </w:p>
        </w:tc>
        <w:tc>
          <w:tcPr>
            <w:tcW w:w="2899" w:type="dxa"/>
            <w:shd w:val="clear" w:color="auto" w:fill="auto"/>
          </w:tcPr>
          <w:p w:rsidR="003321A8" w:rsidRPr="003321A8" w:rsidRDefault="003321A8" w:rsidP="003321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763" w:type="dxa"/>
            <w:shd w:val="clear" w:color="auto" w:fill="auto"/>
          </w:tcPr>
          <w:p w:rsidR="003321A8" w:rsidRPr="003321A8" w:rsidRDefault="003321A8" w:rsidP="003321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shd w:val="clear" w:color="auto" w:fill="auto"/>
          </w:tcPr>
          <w:p w:rsidR="003321A8" w:rsidRPr="003321A8" w:rsidRDefault="003321A8" w:rsidP="003321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099" w:type="dxa"/>
            <w:shd w:val="clear" w:color="auto" w:fill="auto"/>
          </w:tcPr>
          <w:p w:rsidR="003321A8" w:rsidRPr="003321A8" w:rsidRDefault="003321A8" w:rsidP="003321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</w:tbl>
    <w:p w:rsidR="003321A8" w:rsidRPr="003321A8" w:rsidRDefault="003321A8" w:rsidP="003321A8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w w:val="99"/>
          <w:sz w:val="24"/>
          <w:szCs w:val="24"/>
        </w:rPr>
      </w:pPr>
      <w:r w:rsidRPr="003321A8">
        <w:rPr>
          <w:rFonts w:ascii="Times New Roman" w:eastAsia="Times New Roman" w:hAnsi="Times New Roman" w:cs="Times New Roman"/>
          <w:sz w:val="24"/>
          <w:szCs w:val="24"/>
        </w:rPr>
        <w:t xml:space="preserve">90 ÷ 100 % – 5 (отлично); 80 ÷ 89 %– 4 (хорошо); 70 ÷ 79% </w:t>
      </w:r>
      <w:r w:rsidRPr="003321A8">
        <w:rPr>
          <w:rFonts w:ascii="Times New Roman" w:eastAsia="Times New Roman" w:hAnsi="Times New Roman" w:cs="Times New Roman"/>
          <w:w w:val="99"/>
          <w:sz w:val="24"/>
          <w:szCs w:val="24"/>
        </w:rPr>
        <w:t>3(удовлетворительно)</w:t>
      </w:r>
    </w:p>
    <w:p w:rsidR="003321A8" w:rsidRPr="003321A8" w:rsidRDefault="003321A8" w:rsidP="003321A8">
      <w:pPr>
        <w:suppressAutoHyphens/>
        <w:autoSpaceDN w:val="0"/>
        <w:spacing w:after="0" w:line="0" w:lineRule="atLeast"/>
        <w:ind w:left="100"/>
        <w:textAlignment w:val="baseline"/>
        <w:rPr>
          <w:rFonts w:ascii="Times New Roman" w:eastAsia="Times New Roman" w:hAnsi="Times New Roman" w:cs="Times New Roman"/>
        </w:rPr>
      </w:pPr>
      <w:r w:rsidRPr="003321A8">
        <w:rPr>
          <w:rFonts w:ascii="Times New Roman" w:eastAsia="Times New Roman" w:hAnsi="Times New Roman" w:cs="Times New Roman"/>
          <w:sz w:val="24"/>
          <w:szCs w:val="24"/>
        </w:rPr>
        <w:t>менее 70% - 2 (</w:t>
      </w:r>
      <w:r w:rsidRPr="003321A8">
        <w:rPr>
          <w:rFonts w:ascii="Times New Roman" w:eastAsia="Times New Roman" w:hAnsi="Times New Roman" w:cs="Times New Roman"/>
        </w:rPr>
        <w:t>неудовлетворительно)</w:t>
      </w:r>
    </w:p>
    <w:p w:rsidR="003321A8" w:rsidRPr="003321A8" w:rsidRDefault="003321A8" w:rsidP="003321A8">
      <w:pPr>
        <w:suppressAutoHyphens/>
        <w:autoSpaceDN w:val="0"/>
        <w:spacing w:after="0" w:line="0" w:lineRule="atLeast"/>
        <w:ind w:left="100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3321A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Характеристика деятельности обучающегося во время учебной практики через оценку сформированности ОК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1"/>
        <w:gridCol w:w="5142"/>
        <w:gridCol w:w="1259"/>
        <w:gridCol w:w="1111"/>
        <w:gridCol w:w="1138"/>
      </w:tblGrid>
      <w:tr w:rsidR="003321A8" w:rsidRPr="003321A8" w:rsidTr="0019172A">
        <w:tc>
          <w:tcPr>
            <w:tcW w:w="936" w:type="dxa"/>
            <w:vMerge w:val="restart"/>
            <w:shd w:val="clear" w:color="auto" w:fill="auto"/>
            <w:vAlign w:val="center"/>
          </w:tcPr>
          <w:p w:rsidR="003321A8" w:rsidRPr="003321A8" w:rsidRDefault="003321A8" w:rsidP="003321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321A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ОК</w:t>
            </w:r>
          </w:p>
        </w:tc>
        <w:tc>
          <w:tcPr>
            <w:tcW w:w="5366" w:type="dxa"/>
            <w:vMerge w:val="restart"/>
            <w:shd w:val="clear" w:color="auto" w:fill="auto"/>
            <w:vAlign w:val="center"/>
          </w:tcPr>
          <w:p w:rsidR="003321A8" w:rsidRPr="003321A8" w:rsidRDefault="003321A8" w:rsidP="003321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321A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Основные показатели оценивания результата (ОПОР) </w:t>
            </w:r>
          </w:p>
          <w:p w:rsidR="003321A8" w:rsidRPr="003321A8" w:rsidRDefault="003321A8" w:rsidP="003321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321A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ОК</w:t>
            </w:r>
          </w:p>
        </w:tc>
        <w:tc>
          <w:tcPr>
            <w:tcW w:w="3399" w:type="dxa"/>
            <w:gridSpan w:val="3"/>
            <w:shd w:val="clear" w:color="auto" w:fill="auto"/>
            <w:vAlign w:val="center"/>
          </w:tcPr>
          <w:p w:rsidR="003321A8" w:rsidRPr="003321A8" w:rsidRDefault="003321A8" w:rsidP="003321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321A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Уровни оценки ОК</w:t>
            </w:r>
          </w:p>
        </w:tc>
      </w:tr>
      <w:tr w:rsidR="003321A8" w:rsidRPr="003321A8" w:rsidTr="0019172A">
        <w:tc>
          <w:tcPr>
            <w:tcW w:w="936" w:type="dxa"/>
            <w:vMerge/>
            <w:shd w:val="clear" w:color="auto" w:fill="auto"/>
          </w:tcPr>
          <w:p w:rsidR="003321A8" w:rsidRPr="003321A8" w:rsidRDefault="003321A8" w:rsidP="003321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366" w:type="dxa"/>
            <w:vMerge/>
            <w:shd w:val="clear" w:color="auto" w:fill="auto"/>
          </w:tcPr>
          <w:p w:rsidR="003321A8" w:rsidRPr="003321A8" w:rsidRDefault="003321A8" w:rsidP="003321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shd w:val="clear" w:color="auto" w:fill="auto"/>
            <w:vAlign w:val="center"/>
          </w:tcPr>
          <w:p w:rsidR="003321A8" w:rsidRPr="003321A8" w:rsidRDefault="003321A8" w:rsidP="003321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321A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Низкий</w:t>
            </w:r>
          </w:p>
        </w:tc>
        <w:tc>
          <w:tcPr>
            <w:tcW w:w="1108" w:type="dxa"/>
            <w:shd w:val="clear" w:color="auto" w:fill="auto"/>
            <w:vAlign w:val="center"/>
          </w:tcPr>
          <w:p w:rsidR="003321A8" w:rsidRPr="003321A8" w:rsidRDefault="003321A8" w:rsidP="003321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321A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Средний</w:t>
            </w:r>
          </w:p>
        </w:tc>
        <w:tc>
          <w:tcPr>
            <w:tcW w:w="1016" w:type="dxa"/>
            <w:shd w:val="clear" w:color="auto" w:fill="auto"/>
            <w:vAlign w:val="center"/>
          </w:tcPr>
          <w:p w:rsidR="003321A8" w:rsidRPr="003321A8" w:rsidRDefault="003321A8" w:rsidP="003321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321A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Высокий</w:t>
            </w:r>
          </w:p>
        </w:tc>
      </w:tr>
      <w:tr w:rsidR="003321A8" w:rsidRPr="003321A8" w:rsidTr="0019172A">
        <w:tc>
          <w:tcPr>
            <w:tcW w:w="936" w:type="dxa"/>
            <w:shd w:val="clear" w:color="auto" w:fill="auto"/>
          </w:tcPr>
          <w:p w:rsidR="003321A8" w:rsidRPr="003321A8" w:rsidRDefault="003321A8" w:rsidP="003321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321A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ОК 1</w:t>
            </w:r>
          </w:p>
        </w:tc>
        <w:tc>
          <w:tcPr>
            <w:tcW w:w="5366" w:type="dxa"/>
            <w:shd w:val="clear" w:color="auto" w:fill="auto"/>
          </w:tcPr>
          <w:p w:rsidR="003321A8" w:rsidRPr="003321A8" w:rsidRDefault="003321A8" w:rsidP="003321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shd w:val="clear" w:color="auto" w:fill="auto"/>
          </w:tcPr>
          <w:p w:rsidR="003321A8" w:rsidRPr="003321A8" w:rsidRDefault="003321A8" w:rsidP="003321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08" w:type="dxa"/>
            <w:shd w:val="clear" w:color="auto" w:fill="auto"/>
          </w:tcPr>
          <w:p w:rsidR="003321A8" w:rsidRPr="003321A8" w:rsidRDefault="003321A8" w:rsidP="003321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016" w:type="dxa"/>
            <w:shd w:val="clear" w:color="auto" w:fill="auto"/>
          </w:tcPr>
          <w:p w:rsidR="003321A8" w:rsidRPr="003321A8" w:rsidRDefault="003321A8" w:rsidP="003321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3321A8" w:rsidRPr="003321A8" w:rsidTr="0019172A">
        <w:tc>
          <w:tcPr>
            <w:tcW w:w="936" w:type="dxa"/>
            <w:shd w:val="clear" w:color="auto" w:fill="auto"/>
          </w:tcPr>
          <w:p w:rsidR="003321A8" w:rsidRPr="003321A8" w:rsidRDefault="003321A8" w:rsidP="003321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  <w:r w:rsidRPr="003321A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ОК</w:t>
            </w:r>
            <w:r w:rsidRPr="003321A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n</w:t>
            </w:r>
          </w:p>
        </w:tc>
        <w:tc>
          <w:tcPr>
            <w:tcW w:w="5366" w:type="dxa"/>
            <w:shd w:val="clear" w:color="auto" w:fill="auto"/>
          </w:tcPr>
          <w:p w:rsidR="003321A8" w:rsidRPr="003321A8" w:rsidRDefault="003321A8" w:rsidP="003321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shd w:val="clear" w:color="auto" w:fill="auto"/>
          </w:tcPr>
          <w:p w:rsidR="003321A8" w:rsidRPr="003321A8" w:rsidRDefault="003321A8" w:rsidP="003321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08" w:type="dxa"/>
            <w:shd w:val="clear" w:color="auto" w:fill="auto"/>
          </w:tcPr>
          <w:p w:rsidR="003321A8" w:rsidRPr="003321A8" w:rsidRDefault="003321A8" w:rsidP="003321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016" w:type="dxa"/>
            <w:shd w:val="clear" w:color="auto" w:fill="auto"/>
          </w:tcPr>
          <w:p w:rsidR="003321A8" w:rsidRPr="003321A8" w:rsidRDefault="003321A8" w:rsidP="003321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3321A8" w:rsidRPr="003321A8" w:rsidTr="0019172A">
        <w:tc>
          <w:tcPr>
            <w:tcW w:w="936" w:type="dxa"/>
            <w:shd w:val="clear" w:color="auto" w:fill="auto"/>
          </w:tcPr>
          <w:p w:rsidR="003321A8" w:rsidRPr="003321A8" w:rsidRDefault="003321A8" w:rsidP="003321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321A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ОК</w:t>
            </w:r>
            <w:r w:rsidRPr="003321A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n</w:t>
            </w:r>
          </w:p>
        </w:tc>
        <w:tc>
          <w:tcPr>
            <w:tcW w:w="5366" w:type="dxa"/>
            <w:shd w:val="clear" w:color="auto" w:fill="auto"/>
          </w:tcPr>
          <w:p w:rsidR="003321A8" w:rsidRPr="003321A8" w:rsidRDefault="003321A8" w:rsidP="003321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shd w:val="clear" w:color="auto" w:fill="auto"/>
          </w:tcPr>
          <w:p w:rsidR="003321A8" w:rsidRPr="003321A8" w:rsidRDefault="003321A8" w:rsidP="003321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08" w:type="dxa"/>
            <w:shd w:val="clear" w:color="auto" w:fill="auto"/>
          </w:tcPr>
          <w:p w:rsidR="003321A8" w:rsidRPr="003321A8" w:rsidRDefault="003321A8" w:rsidP="003321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016" w:type="dxa"/>
            <w:shd w:val="clear" w:color="auto" w:fill="auto"/>
          </w:tcPr>
          <w:p w:rsidR="003321A8" w:rsidRPr="003321A8" w:rsidRDefault="003321A8" w:rsidP="003321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</w:tbl>
    <w:p w:rsidR="003321A8" w:rsidRPr="003321A8" w:rsidRDefault="003321A8" w:rsidP="003321A8">
      <w:pPr>
        <w:pBdr>
          <w:top w:val="single" w:sz="4" w:space="1" w:color="auto"/>
          <w:left w:val="single" w:sz="4" w:space="4" w:color="auto"/>
          <w:bottom w:val="single" w:sz="4" w:space="23" w:color="auto"/>
          <w:right w:val="single" w:sz="4" w:space="4" w:color="auto"/>
        </w:pBd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321A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ОК…, ОК… … - низкий уровень ОК…, ОК… … - средний уровень ОК…, ОК… … - высокий уровень </w:t>
      </w:r>
    </w:p>
    <w:p w:rsidR="003321A8" w:rsidRPr="003321A8" w:rsidRDefault="003321A8" w:rsidP="003321A8">
      <w:pPr>
        <w:pBdr>
          <w:top w:val="single" w:sz="4" w:space="1" w:color="auto"/>
          <w:left w:val="single" w:sz="4" w:space="4" w:color="auto"/>
          <w:bottom w:val="single" w:sz="4" w:space="23" w:color="auto"/>
          <w:right w:val="single" w:sz="4" w:space="4" w:color="auto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3321A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ЗАКЛЮЧЕНИЕ </w:t>
      </w:r>
      <w:r w:rsidRPr="003321A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(оценить </w:t>
      </w:r>
      <w:proofErr w:type="spellStart"/>
      <w:r w:rsidRPr="003321A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сформированность</w:t>
      </w:r>
      <w:proofErr w:type="spellEnd"/>
      <w:r w:rsidRPr="003321A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ПК и уровень сформированности ОК)</w:t>
      </w:r>
      <w:r w:rsidRPr="003321A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</w:t>
      </w:r>
    </w:p>
    <w:p w:rsidR="003321A8" w:rsidRPr="003321A8" w:rsidRDefault="003321A8" w:rsidP="003321A8">
      <w:pPr>
        <w:pBdr>
          <w:top w:val="single" w:sz="4" w:space="1" w:color="auto"/>
          <w:left w:val="single" w:sz="4" w:space="4" w:color="auto"/>
          <w:bottom w:val="single" w:sz="4" w:space="23" w:color="auto"/>
          <w:right w:val="single" w:sz="4" w:space="4" w:color="auto"/>
        </w:pBd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321A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За период учебной практики студентом (ФИО) _________ была продемонстрирована </w:t>
      </w:r>
      <w:proofErr w:type="spellStart"/>
      <w:r w:rsidRPr="003321A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сформированность</w:t>
      </w:r>
      <w:proofErr w:type="spellEnd"/>
      <w:r w:rsidRPr="003321A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ПК ___________________________________________;</w:t>
      </w:r>
    </w:p>
    <w:p w:rsidR="003321A8" w:rsidRPr="003321A8" w:rsidRDefault="003321A8" w:rsidP="003321A8">
      <w:pPr>
        <w:pBdr>
          <w:top w:val="single" w:sz="4" w:space="1" w:color="auto"/>
          <w:left w:val="single" w:sz="4" w:space="4" w:color="auto"/>
          <w:bottom w:val="single" w:sz="4" w:space="23" w:color="auto"/>
          <w:right w:val="single" w:sz="4" w:space="4" w:color="auto"/>
        </w:pBd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321A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уровень сформированности ОК ___________________________________</w:t>
      </w:r>
    </w:p>
    <w:p w:rsidR="003321A8" w:rsidRPr="003321A8" w:rsidRDefault="003321A8" w:rsidP="003321A8">
      <w:pPr>
        <w:pBdr>
          <w:top w:val="single" w:sz="4" w:space="1" w:color="auto"/>
          <w:left w:val="single" w:sz="4" w:space="4" w:color="auto"/>
          <w:bottom w:val="single" w:sz="4" w:space="23" w:color="auto"/>
          <w:right w:val="single" w:sz="4" w:space="4" w:color="auto"/>
        </w:pBd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321A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Рекомендации: обратить внимание … требует внимания…</w:t>
      </w:r>
    </w:p>
    <w:p w:rsidR="003321A8" w:rsidRPr="003321A8" w:rsidRDefault="003321A8" w:rsidP="003321A8">
      <w:pPr>
        <w:pBdr>
          <w:top w:val="single" w:sz="4" w:space="1" w:color="auto"/>
          <w:left w:val="single" w:sz="4" w:space="4" w:color="auto"/>
          <w:bottom w:val="single" w:sz="4" w:space="23" w:color="auto"/>
          <w:right w:val="single" w:sz="4" w:space="4" w:color="auto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21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Дата «___» _______20___ </w:t>
      </w:r>
      <w:r w:rsidRPr="003321A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321A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321A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Подпись руководителя практики </w:t>
      </w:r>
    </w:p>
    <w:p w:rsidR="003321A8" w:rsidRPr="003321A8" w:rsidRDefault="003321A8" w:rsidP="003321A8">
      <w:pPr>
        <w:pBdr>
          <w:top w:val="single" w:sz="4" w:space="1" w:color="auto"/>
          <w:left w:val="single" w:sz="4" w:space="4" w:color="auto"/>
          <w:bottom w:val="single" w:sz="4" w:space="23" w:color="auto"/>
          <w:right w:val="single" w:sz="4" w:space="4" w:color="auto"/>
        </w:pBd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21A8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___________________/ ФИО, должность</w:t>
      </w:r>
    </w:p>
    <w:p w:rsidR="003321A8" w:rsidRPr="003321A8" w:rsidRDefault="003321A8" w:rsidP="003321A8">
      <w:pPr>
        <w:pBdr>
          <w:top w:val="single" w:sz="4" w:space="1" w:color="auto"/>
          <w:left w:val="single" w:sz="4" w:space="4" w:color="auto"/>
          <w:bottom w:val="single" w:sz="4" w:space="23" w:color="auto"/>
          <w:right w:val="single" w:sz="4" w:space="4" w:color="auto"/>
        </w:pBdr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21A8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Подпись ответственного лица организации (базы практики)</w:t>
      </w:r>
    </w:p>
    <w:p w:rsidR="003321A8" w:rsidRPr="003321A8" w:rsidRDefault="003321A8" w:rsidP="003321A8">
      <w:pPr>
        <w:pBdr>
          <w:top w:val="single" w:sz="4" w:space="1" w:color="auto"/>
          <w:left w:val="single" w:sz="4" w:space="4" w:color="auto"/>
          <w:bottom w:val="single" w:sz="4" w:space="23" w:color="auto"/>
          <w:right w:val="single" w:sz="4" w:space="4" w:color="auto"/>
        </w:pBd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21A8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___________________/ ФИО, должность</w:t>
      </w:r>
    </w:p>
    <w:p w:rsidR="003321A8" w:rsidRPr="003321A8" w:rsidRDefault="003321A8" w:rsidP="003321A8">
      <w:pPr>
        <w:keepNext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3321A8" w:rsidRPr="003321A8" w:rsidRDefault="003321A8" w:rsidP="003321A8">
      <w:pPr>
        <w:keepNext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3321A8" w:rsidRPr="003321A8" w:rsidRDefault="003321A8" w:rsidP="003321A8">
      <w:pPr>
        <w:keepNext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3321A8" w:rsidRPr="003321A8" w:rsidRDefault="003321A8" w:rsidP="003321A8">
      <w:pPr>
        <w:keepNext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8529BE" w:rsidRDefault="008529BE"/>
    <w:sectPr w:rsidR="008529BE" w:rsidSect="0019172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2"/>
    <w:multiLevelType w:val="multilevel"/>
    <w:tmpl w:val="00000002"/>
    <w:name w:val="WW8Num2"/>
    <w:lvl w:ilvl="0">
      <w:start w:val="1"/>
      <w:numFmt w:val="decimal"/>
      <w:suff w:val="nothing"/>
      <w:lvlText w:val="%1.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suff w:val="nothing"/>
      <w:lvlText w:val="%1.%2."/>
      <w:lvlJc w:val="left"/>
      <w:pPr>
        <w:tabs>
          <w:tab w:val="num" w:pos="0"/>
        </w:tabs>
        <w:ind w:left="0" w:firstLine="0"/>
      </w:pPr>
    </w:lvl>
    <w:lvl w:ilvl="2">
      <w:start w:val="1"/>
      <w:numFmt w:val="decimal"/>
      <w:lvlText w:val="%1.%2.%3."/>
      <w:lvlJc w:val="left"/>
      <w:pPr>
        <w:tabs>
          <w:tab w:val="num" w:pos="708"/>
        </w:tabs>
        <w:ind w:left="708" w:hanging="708"/>
      </w:pPr>
    </w:lvl>
    <w:lvl w:ilvl="3">
      <w:start w:val="1"/>
      <w:numFmt w:val="decimal"/>
      <w:lvlText w:val="%1.%2.%3.%4."/>
      <w:lvlJc w:val="left"/>
      <w:pPr>
        <w:tabs>
          <w:tab w:val="num" w:pos="1416"/>
        </w:tabs>
        <w:ind w:left="1416" w:hanging="708"/>
      </w:pPr>
    </w:lvl>
    <w:lvl w:ilvl="4">
      <w:start w:val="1"/>
      <w:numFmt w:val="decimal"/>
      <w:lvlText w:val="%1.%2.%3.%4.%5."/>
      <w:lvlJc w:val="left"/>
      <w:pPr>
        <w:tabs>
          <w:tab w:val="num" w:pos="2124"/>
        </w:tabs>
        <w:ind w:left="2124" w:hanging="708"/>
      </w:pPr>
    </w:lvl>
    <w:lvl w:ilvl="5">
      <w:start w:val="1"/>
      <w:numFmt w:val="decimal"/>
      <w:lvlText w:val="%1.%2.%3.%4.%5.%6."/>
      <w:lvlJc w:val="left"/>
      <w:pPr>
        <w:tabs>
          <w:tab w:val="num" w:pos="2832"/>
        </w:tabs>
        <w:ind w:left="2832" w:hanging="708"/>
      </w:pPr>
    </w:lvl>
    <w:lvl w:ilvl="6">
      <w:start w:val="1"/>
      <w:numFmt w:val="decimal"/>
      <w:lvlText w:val="%1.%2.%3.%4.%5.%6.%7."/>
      <w:lvlJc w:val="left"/>
      <w:pPr>
        <w:tabs>
          <w:tab w:val="num" w:pos="3540"/>
        </w:tabs>
        <w:ind w:left="3540" w:hanging="708"/>
      </w:pPr>
    </w:lvl>
    <w:lvl w:ilvl="7">
      <w:start w:val="1"/>
      <w:numFmt w:val="decimal"/>
      <w:lvlText w:val="%1.%2.%3.%4.%5.%6.%7.%8."/>
      <w:lvlJc w:val="left"/>
      <w:pPr>
        <w:tabs>
          <w:tab w:val="num" w:pos="4248"/>
        </w:tabs>
        <w:ind w:left="4248" w:hanging="708"/>
      </w:pPr>
    </w:lvl>
    <w:lvl w:ilvl="8">
      <w:start w:val="1"/>
      <w:numFmt w:val="decimal"/>
      <w:lvlText w:val="%1.%2.%3.%4.%5.%6.%7.%8.%9."/>
      <w:lvlJc w:val="left"/>
      <w:pPr>
        <w:tabs>
          <w:tab w:val="num" w:pos="4956"/>
        </w:tabs>
        <w:ind w:left="4956" w:hanging="708"/>
      </w:pPr>
    </w:lvl>
  </w:abstractNum>
  <w:abstractNum w:abstractNumId="1" w15:restartNumberingAfterBreak="0">
    <w:nsid w:val="0000000B"/>
    <w:multiLevelType w:val="singleLevel"/>
    <w:tmpl w:val="0000000B"/>
    <w:name w:val="WW8Num11"/>
    <w:lvl w:ilvl="0">
      <w:start w:val="1"/>
      <w:numFmt w:val="none"/>
      <w:suff w:val="nothing"/>
      <w:lvlText w:val=""/>
      <w:lvlJc w:val="left"/>
      <w:pPr>
        <w:tabs>
          <w:tab w:val="num" w:pos="0"/>
        </w:tabs>
        <w:ind w:left="0" w:firstLine="0"/>
      </w:pPr>
      <w:rPr>
        <w:rFonts w:ascii="Symbol" w:hAnsi="Symbol"/>
      </w:rPr>
    </w:lvl>
  </w:abstractNum>
  <w:abstractNum w:abstractNumId="2" w15:restartNumberingAfterBreak="0">
    <w:nsid w:val="0000000C"/>
    <w:multiLevelType w:val="singleLevel"/>
    <w:tmpl w:val="0000000C"/>
    <w:name w:val="WW8Num12"/>
    <w:lvl w:ilvl="0">
      <w:start w:val="1"/>
      <w:numFmt w:val="none"/>
      <w:suff w:val="nothing"/>
      <w:lvlText w:val=""/>
      <w:lvlJc w:val="left"/>
      <w:pPr>
        <w:tabs>
          <w:tab w:val="num" w:pos="0"/>
        </w:tabs>
        <w:ind w:left="0" w:firstLine="0"/>
      </w:pPr>
      <w:rPr>
        <w:rFonts w:ascii="Symbol" w:hAnsi="Symbol"/>
      </w:rPr>
    </w:lvl>
  </w:abstractNum>
  <w:abstractNum w:abstractNumId="3" w15:restartNumberingAfterBreak="0">
    <w:nsid w:val="06FF1054"/>
    <w:multiLevelType w:val="hybridMultilevel"/>
    <w:tmpl w:val="46A825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7A7E3F"/>
    <w:multiLevelType w:val="hybridMultilevel"/>
    <w:tmpl w:val="144C0D8E"/>
    <w:lvl w:ilvl="0" w:tplc="C6B229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C144128"/>
    <w:multiLevelType w:val="hybridMultilevel"/>
    <w:tmpl w:val="B83E94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44E039C"/>
    <w:multiLevelType w:val="hybridMultilevel"/>
    <w:tmpl w:val="C3EE1FB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60916F07"/>
    <w:multiLevelType w:val="hybridMultilevel"/>
    <w:tmpl w:val="2E9EAA7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4D207AA"/>
    <w:multiLevelType w:val="hybridMultilevel"/>
    <w:tmpl w:val="C4381B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B811348"/>
    <w:multiLevelType w:val="hybridMultilevel"/>
    <w:tmpl w:val="7536F4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DF81ABC"/>
    <w:multiLevelType w:val="hybridMultilevel"/>
    <w:tmpl w:val="CAC2EB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E4C2A54"/>
    <w:multiLevelType w:val="hybridMultilevel"/>
    <w:tmpl w:val="FA9844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6"/>
  </w:num>
  <w:num w:numId="5">
    <w:abstractNumId w:val="4"/>
  </w:num>
  <w:num w:numId="6">
    <w:abstractNumId w:val="11"/>
  </w:num>
  <w:num w:numId="7">
    <w:abstractNumId w:val="9"/>
  </w:num>
  <w:num w:numId="8">
    <w:abstractNumId w:val="10"/>
  </w:num>
  <w:num w:numId="9">
    <w:abstractNumId w:val="8"/>
  </w:num>
  <w:num w:numId="10">
    <w:abstractNumId w:val="3"/>
  </w:num>
  <w:num w:numId="11">
    <w:abstractNumId w:val="7"/>
  </w:num>
  <w:num w:numId="12">
    <w:abstractNumId w:val="5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21A8"/>
    <w:rsid w:val="000810A8"/>
    <w:rsid w:val="0019172A"/>
    <w:rsid w:val="00213E72"/>
    <w:rsid w:val="00254F1B"/>
    <w:rsid w:val="003321A8"/>
    <w:rsid w:val="00392BB3"/>
    <w:rsid w:val="003C0815"/>
    <w:rsid w:val="0044704F"/>
    <w:rsid w:val="00661C70"/>
    <w:rsid w:val="006A4C11"/>
    <w:rsid w:val="008349F7"/>
    <w:rsid w:val="008529BE"/>
    <w:rsid w:val="008D0B26"/>
    <w:rsid w:val="00945C89"/>
    <w:rsid w:val="00987359"/>
    <w:rsid w:val="009B0105"/>
    <w:rsid w:val="00A14F17"/>
    <w:rsid w:val="00A405B3"/>
    <w:rsid w:val="00B035FB"/>
    <w:rsid w:val="00B51DA2"/>
    <w:rsid w:val="00DF7387"/>
    <w:rsid w:val="00E74F29"/>
    <w:rsid w:val="00F27243"/>
    <w:rsid w:val="00F8282F"/>
    <w:rsid w:val="00FA4612"/>
    <w:rsid w:val="00FE62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9D3943"/>
  <w15:docId w15:val="{CE86A99A-C1CA-43D7-9A4A-6754AF40E2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3321A8"/>
    <w:pPr>
      <w:keepNext/>
      <w:autoSpaceDE w:val="0"/>
      <w:autoSpaceDN w:val="0"/>
      <w:spacing w:after="0" w:line="240" w:lineRule="auto"/>
      <w:ind w:firstLine="284"/>
      <w:outlineLvl w:val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next w:val="a"/>
    <w:link w:val="20"/>
    <w:semiHidden/>
    <w:unhideWhenUsed/>
    <w:qFormat/>
    <w:rsid w:val="003321A8"/>
    <w:pPr>
      <w:keepNext/>
      <w:keepLines/>
      <w:spacing w:before="200" w:after="0"/>
      <w:outlineLvl w:val="1"/>
    </w:pPr>
    <w:rPr>
      <w:rFonts w:ascii="Arial" w:eastAsia="Times New Roman" w:hAnsi="Arial" w:cs="Times New Roman"/>
      <w:b/>
      <w:bCs/>
      <w:i/>
      <w:iCs/>
      <w:sz w:val="28"/>
      <w:szCs w:val="28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321A8"/>
    <w:pPr>
      <w:keepNext/>
      <w:keepLines/>
      <w:spacing w:before="200" w:after="0"/>
      <w:outlineLvl w:val="3"/>
    </w:pPr>
    <w:rPr>
      <w:rFonts w:ascii="Cambria" w:eastAsia="Times New Roman" w:hAnsi="Cambria" w:cs="Times New Roman"/>
      <w:b/>
      <w:bCs/>
      <w:i/>
      <w:i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3321A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">
    <w:name w:val="Заголовок 21"/>
    <w:basedOn w:val="a"/>
    <w:next w:val="a"/>
    <w:qFormat/>
    <w:rsid w:val="003321A8"/>
    <w:pPr>
      <w:keepNext/>
      <w:spacing w:before="240" w:after="60" w:line="240" w:lineRule="auto"/>
      <w:outlineLvl w:val="1"/>
    </w:pPr>
    <w:rPr>
      <w:rFonts w:ascii="Arial" w:eastAsia="Times New Roman" w:hAnsi="Arial" w:cs="Times New Roman"/>
      <w:b/>
      <w:bCs/>
      <w:i/>
      <w:iCs/>
      <w:sz w:val="28"/>
      <w:szCs w:val="28"/>
      <w:lang w:eastAsia="ru-RU"/>
    </w:rPr>
  </w:style>
  <w:style w:type="paragraph" w:customStyle="1" w:styleId="41">
    <w:name w:val="Заголовок 41"/>
    <w:basedOn w:val="a"/>
    <w:next w:val="a"/>
    <w:uiPriority w:val="9"/>
    <w:semiHidden/>
    <w:unhideWhenUsed/>
    <w:qFormat/>
    <w:rsid w:val="003321A8"/>
    <w:pPr>
      <w:keepNext/>
      <w:keepLines/>
      <w:spacing w:before="200" w:after="0"/>
      <w:outlineLvl w:val="3"/>
    </w:pPr>
    <w:rPr>
      <w:rFonts w:ascii="Cambria" w:eastAsia="Times New Roman" w:hAnsi="Cambria" w:cs="Times New Roman"/>
      <w:b/>
      <w:bCs/>
      <w:i/>
      <w:iCs/>
      <w:color w:val="4F81BD"/>
    </w:rPr>
  </w:style>
  <w:style w:type="numbering" w:customStyle="1" w:styleId="11">
    <w:name w:val="Нет списка1"/>
    <w:next w:val="a2"/>
    <w:uiPriority w:val="99"/>
    <w:semiHidden/>
    <w:unhideWhenUsed/>
    <w:rsid w:val="003321A8"/>
  </w:style>
  <w:style w:type="character" w:customStyle="1" w:styleId="22">
    <w:name w:val="Основной текст (2)_"/>
    <w:link w:val="23"/>
    <w:rsid w:val="003321A8"/>
    <w:rPr>
      <w:rFonts w:ascii="Times New Roman" w:hAnsi="Times New Roman" w:cs="Times New Roman"/>
      <w:b/>
      <w:bCs/>
      <w:sz w:val="26"/>
      <w:szCs w:val="26"/>
      <w:shd w:val="clear" w:color="auto" w:fill="FFFFFF"/>
    </w:rPr>
  </w:style>
  <w:style w:type="character" w:customStyle="1" w:styleId="3">
    <w:name w:val="Основной текст (3)_"/>
    <w:link w:val="31"/>
    <w:rsid w:val="003321A8"/>
    <w:rPr>
      <w:rFonts w:ascii="Times New Roman" w:hAnsi="Times New Roman" w:cs="Times New Roman"/>
      <w:sz w:val="26"/>
      <w:szCs w:val="26"/>
      <w:shd w:val="clear" w:color="auto" w:fill="FFFFFF"/>
    </w:rPr>
  </w:style>
  <w:style w:type="paragraph" w:customStyle="1" w:styleId="23">
    <w:name w:val="Основной текст (2)"/>
    <w:basedOn w:val="a"/>
    <w:link w:val="22"/>
    <w:rsid w:val="003321A8"/>
    <w:pPr>
      <w:shd w:val="clear" w:color="auto" w:fill="FFFFFF"/>
      <w:spacing w:after="420" w:line="240" w:lineRule="atLeast"/>
    </w:pPr>
    <w:rPr>
      <w:rFonts w:ascii="Times New Roman" w:hAnsi="Times New Roman" w:cs="Times New Roman"/>
      <w:b/>
      <w:bCs/>
      <w:sz w:val="26"/>
      <w:szCs w:val="26"/>
    </w:rPr>
  </w:style>
  <w:style w:type="paragraph" w:customStyle="1" w:styleId="31">
    <w:name w:val="Основной текст (3)1"/>
    <w:basedOn w:val="a"/>
    <w:link w:val="3"/>
    <w:rsid w:val="003321A8"/>
    <w:pPr>
      <w:shd w:val="clear" w:color="auto" w:fill="FFFFFF"/>
      <w:spacing w:before="7980" w:after="0" w:line="240" w:lineRule="atLeast"/>
      <w:ind w:hanging="720"/>
    </w:pPr>
    <w:rPr>
      <w:rFonts w:ascii="Times New Roman" w:hAnsi="Times New Roman" w:cs="Times New Roman"/>
      <w:sz w:val="26"/>
      <w:szCs w:val="26"/>
    </w:rPr>
  </w:style>
  <w:style w:type="paragraph" w:styleId="a3">
    <w:name w:val="caption"/>
    <w:basedOn w:val="a"/>
    <w:next w:val="a"/>
    <w:uiPriority w:val="35"/>
    <w:qFormat/>
    <w:rsid w:val="003321A8"/>
    <w:pPr>
      <w:spacing w:after="0" w:line="240" w:lineRule="auto"/>
      <w:ind w:hanging="540"/>
      <w:jc w:val="right"/>
    </w:pPr>
    <w:rPr>
      <w:rFonts w:ascii="Times New Roman" w:eastAsia="Calibri" w:hAnsi="Times New Roman" w:cs="Times New Roman"/>
      <w:sz w:val="28"/>
      <w:szCs w:val="28"/>
      <w:lang w:eastAsia="ru-RU"/>
    </w:rPr>
  </w:style>
  <w:style w:type="paragraph" w:customStyle="1" w:styleId="12">
    <w:name w:val="Основной текст1"/>
    <w:basedOn w:val="a"/>
    <w:next w:val="a4"/>
    <w:link w:val="a5"/>
    <w:rsid w:val="003321A8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5">
    <w:name w:val="Основной текст Знак"/>
    <w:basedOn w:val="a0"/>
    <w:link w:val="12"/>
    <w:rsid w:val="003321A8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Default">
    <w:name w:val="Default"/>
    <w:rsid w:val="003321A8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customStyle="1" w:styleId="FontStyle12">
    <w:name w:val="Font Style12"/>
    <w:rsid w:val="003321A8"/>
    <w:rPr>
      <w:rFonts w:ascii="Times New Roman" w:hAnsi="Times New Roman"/>
      <w:b/>
      <w:sz w:val="24"/>
    </w:rPr>
  </w:style>
  <w:style w:type="paragraph" w:customStyle="1" w:styleId="Style4">
    <w:name w:val="Style4"/>
    <w:basedOn w:val="a"/>
    <w:uiPriority w:val="99"/>
    <w:rsid w:val="003321A8"/>
    <w:pPr>
      <w:widowControl w:val="0"/>
      <w:autoSpaceDE w:val="0"/>
      <w:autoSpaceDN w:val="0"/>
      <w:adjustRightInd w:val="0"/>
      <w:spacing w:after="0" w:line="468" w:lineRule="exact"/>
      <w:ind w:firstLine="648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uiPriority w:val="99"/>
    <w:rsid w:val="003321A8"/>
    <w:rPr>
      <w:rFonts w:ascii="Times New Roman" w:hAnsi="Times New Roman"/>
      <w:sz w:val="24"/>
    </w:rPr>
  </w:style>
  <w:style w:type="paragraph" w:customStyle="1" w:styleId="Style5">
    <w:name w:val="Style5"/>
    <w:basedOn w:val="a"/>
    <w:uiPriority w:val="99"/>
    <w:rsid w:val="003321A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3">
    <w:name w:val="Font Style13"/>
    <w:uiPriority w:val="99"/>
    <w:rsid w:val="003321A8"/>
    <w:rPr>
      <w:rFonts w:ascii="Times New Roman" w:hAnsi="Times New Roman"/>
      <w:b/>
      <w:sz w:val="20"/>
    </w:rPr>
  </w:style>
  <w:style w:type="paragraph" w:customStyle="1" w:styleId="Style3">
    <w:name w:val="Style3"/>
    <w:basedOn w:val="a"/>
    <w:uiPriority w:val="99"/>
    <w:rsid w:val="003321A8"/>
    <w:pPr>
      <w:widowControl w:val="0"/>
      <w:autoSpaceDE w:val="0"/>
      <w:autoSpaceDN w:val="0"/>
      <w:adjustRightInd w:val="0"/>
      <w:spacing w:after="0" w:line="259" w:lineRule="exact"/>
      <w:ind w:firstLine="264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">
    <w:name w:val="Style2"/>
    <w:basedOn w:val="a"/>
    <w:uiPriority w:val="99"/>
    <w:rsid w:val="003321A8"/>
    <w:pPr>
      <w:widowControl w:val="0"/>
      <w:autoSpaceDE w:val="0"/>
      <w:autoSpaceDN w:val="0"/>
      <w:adjustRightInd w:val="0"/>
      <w:spacing w:after="0" w:line="312" w:lineRule="exact"/>
      <w:ind w:firstLine="662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6">
    <w:name w:val="Прижатый влево"/>
    <w:basedOn w:val="a"/>
    <w:next w:val="a"/>
    <w:uiPriority w:val="99"/>
    <w:rsid w:val="003321A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 CYR" w:eastAsia="Times New Roman" w:hAnsi="Times New Roman CYR" w:cs="Times New Roman CYR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3321A8"/>
    <w:rPr>
      <w:rFonts w:ascii="Arial" w:eastAsia="Times New Roman" w:hAnsi="Arial" w:cs="Times New Roman"/>
      <w:b/>
      <w:bCs/>
      <w:i/>
      <w:iCs/>
      <w:sz w:val="28"/>
      <w:szCs w:val="28"/>
      <w:lang w:eastAsia="ru-RU"/>
    </w:rPr>
  </w:style>
  <w:style w:type="character" w:styleId="a7">
    <w:name w:val="Emphasis"/>
    <w:basedOn w:val="a0"/>
    <w:uiPriority w:val="20"/>
    <w:qFormat/>
    <w:rsid w:val="003321A8"/>
    <w:rPr>
      <w:rFonts w:cs="Times New Roman"/>
      <w:i/>
    </w:rPr>
  </w:style>
  <w:style w:type="paragraph" w:styleId="a8">
    <w:name w:val="footnote text"/>
    <w:basedOn w:val="a"/>
    <w:link w:val="a9"/>
    <w:semiHidden/>
    <w:unhideWhenUsed/>
    <w:rsid w:val="003321A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9">
    <w:name w:val="Текст сноски Знак"/>
    <w:basedOn w:val="a0"/>
    <w:link w:val="a8"/>
    <w:semiHidden/>
    <w:rsid w:val="003321A8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a">
    <w:name w:val="footnote reference"/>
    <w:semiHidden/>
    <w:unhideWhenUsed/>
    <w:rsid w:val="003321A8"/>
    <w:rPr>
      <w:vertAlign w:val="superscript"/>
    </w:rPr>
  </w:style>
  <w:style w:type="paragraph" w:customStyle="1" w:styleId="ConsPlusNormal">
    <w:name w:val="ConsPlusNormal"/>
    <w:rsid w:val="003321A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b">
    <w:name w:val="header"/>
    <w:basedOn w:val="a"/>
    <w:link w:val="ac"/>
    <w:semiHidden/>
    <w:unhideWhenUsed/>
    <w:rsid w:val="003321A8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c">
    <w:name w:val="Верхний колонтитул Знак"/>
    <w:basedOn w:val="a0"/>
    <w:link w:val="ab"/>
    <w:semiHidden/>
    <w:rsid w:val="003321A8"/>
    <w:rPr>
      <w:rFonts w:ascii="Calibri" w:eastAsia="Times New Roman" w:hAnsi="Calibri" w:cs="Times New Roman"/>
    </w:rPr>
  </w:style>
  <w:style w:type="paragraph" w:styleId="ad">
    <w:name w:val="footer"/>
    <w:basedOn w:val="a"/>
    <w:link w:val="ae"/>
    <w:semiHidden/>
    <w:unhideWhenUsed/>
    <w:rsid w:val="003321A8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e">
    <w:name w:val="Нижний колонтитул Знак"/>
    <w:basedOn w:val="a0"/>
    <w:link w:val="ad"/>
    <w:semiHidden/>
    <w:rsid w:val="003321A8"/>
    <w:rPr>
      <w:rFonts w:ascii="Calibri" w:eastAsia="Times New Roman" w:hAnsi="Calibri" w:cs="Times New Roman"/>
    </w:rPr>
  </w:style>
  <w:style w:type="character" w:customStyle="1" w:styleId="40">
    <w:name w:val="Заголовок 4 Знак"/>
    <w:basedOn w:val="a0"/>
    <w:link w:val="4"/>
    <w:uiPriority w:val="9"/>
    <w:semiHidden/>
    <w:rsid w:val="003321A8"/>
    <w:rPr>
      <w:rFonts w:ascii="Cambria" w:eastAsia="Times New Roman" w:hAnsi="Cambria" w:cs="Times New Roman"/>
      <w:b/>
      <w:bCs/>
      <w:i/>
      <w:iCs/>
      <w:color w:val="4F81BD"/>
    </w:rPr>
  </w:style>
  <w:style w:type="numbering" w:customStyle="1" w:styleId="110">
    <w:name w:val="Нет списка11"/>
    <w:next w:val="a2"/>
    <w:uiPriority w:val="99"/>
    <w:semiHidden/>
    <w:unhideWhenUsed/>
    <w:rsid w:val="003321A8"/>
  </w:style>
  <w:style w:type="paragraph" w:customStyle="1" w:styleId="af">
    <w:name w:val="Для таблиц"/>
    <w:basedOn w:val="a"/>
    <w:rsid w:val="003321A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No Spacing"/>
    <w:uiPriority w:val="1"/>
    <w:qFormat/>
    <w:rsid w:val="003321A8"/>
    <w:pPr>
      <w:spacing w:after="0" w:line="240" w:lineRule="auto"/>
    </w:pPr>
    <w:rPr>
      <w:rFonts w:ascii="Times New Roman" w:eastAsia="Calibri" w:hAnsi="Times New Roman" w:cs="Times New Roman"/>
      <w:sz w:val="28"/>
      <w:szCs w:val="26"/>
    </w:rPr>
  </w:style>
  <w:style w:type="paragraph" w:styleId="24">
    <w:name w:val="Body Text Indent 2"/>
    <w:basedOn w:val="a"/>
    <w:link w:val="25"/>
    <w:semiHidden/>
    <w:rsid w:val="003321A8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5">
    <w:name w:val="Основной текст с отступом 2 Знак"/>
    <w:basedOn w:val="a0"/>
    <w:link w:val="24"/>
    <w:semiHidden/>
    <w:rsid w:val="003321A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6">
    <w:name w:val="Body Text 2"/>
    <w:basedOn w:val="a"/>
    <w:link w:val="27"/>
    <w:semiHidden/>
    <w:rsid w:val="003321A8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7">
    <w:name w:val="Основной текст 2 Знак"/>
    <w:basedOn w:val="a0"/>
    <w:link w:val="26"/>
    <w:semiHidden/>
    <w:rsid w:val="003321A8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f1">
    <w:name w:val="Table Grid"/>
    <w:basedOn w:val="a1"/>
    <w:rsid w:val="003321A8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2">
    <w:name w:val="page number"/>
    <w:basedOn w:val="a0"/>
    <w:semiHidden/>
    <w:rsid w:val="003321A8"/>
  </w:style>
  <w:style w:type="character" w:customStyle="1" w:styleId="af3">
    <w:name w:val="Название Знак"/>
    <w:rsid w:val="003321A8"/>
    <w:rPr>
      <w:rFonts w:ascii="Times New Roman" w:hAnsi="Times New Roman"/>
      <w:sz w:val="28"/>
      <w:szCs w:val="28"/>
    </w:rPr>
  </w:style>
  <w:style w:type="paragraph" w:styleId="af4">
    <w:name w:val="Body Text Indent"/>
    <w:basedOn w:val="a"/>
    <w:link w:val="af5"/>
    <w:unhideWhenUsed/>
    <w:rsid w:val="003321A8"/>
    <w:pPr>
      <w:widowControl w:val="0"/>
      <w:autoSpaceDE w:val="0"/>
      <w:autoSpaceDN w:val="0"/>
      <w:adjustRightInd w:val="0"/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5">
    <w:name w:val="Основной текст с отступом Знак"/>
    <w:basedOn w:val="a0"/>
    <w:link w:val="af4"/>
    <w:rsid w:val="003321A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f6">
    <w:name w:val="список с точками"/>
    <w:basedOn w:val="a"/>
    <w:rsid w:val="003321A8"/>
    <w:pPr>
      <w:tabs>
        <w:tab w:val="num" w:pos="720"/>
        <w:tab w:val="num" w:pos="756"/>
      </w:tabs>
      <w:spacing w:after="0" w:line="312" w:lineRule="auto"/>
      <w:ind w:left="756" w:hanging="36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8">
    <w:name w:val="Знак2"/>
    <w:basedOn w:val="a"/>
    <w:rsid w:val="003321A8"/>
    <w:pPr>
      <w:tabs>
        <w:tab w:val="left" w:pos="708"/>
      </w:tabs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styleId="af7">
    <w:name w:val="Normal (Web)"/>
    <w:basedOn w:val="a"/>
    <w:rsid w:val="003321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9">
    <w:name w:val="List 2"/>
    <w:basedOn w:val="a"/>
    <w:semiHidden/>
    <w:rsid w:val="003321A8"/>
    <w:pPr>
      <w:spacing w:after="0" w:line="240" w:lineRule="auto"/>
      <w:ind w:left="566" w:hanging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epm">
    <w:name w:val="epm"/>
    <w:basedOn w:val="a0"/>
    <w:rsid w:val="003321A8"/>
  </w:style>
  <w:style w:type="character" w:customStyle="1" w:styleId="af8">
    <w:name w:val="Основной текст + Малые прописные"/>
    <w:rsid w:val="003321A8"/>
    <w:rPr>
      <w:rFonts w:ascii="Times New Roman" w:eastAsia="Times New Roman" w:hAnsi="Times New Roman" w:cs="Times New Roman"/>
      <w:b/>
      <w:bCs/>
      <w:i w:val="0"/>
      <w:iCs w:val="0"/>
      <w:smallCaps/>
      <w:strike w:val="0"/>
      <w:color w:val="000000"/>
      <w:spacing w:val="0"/>
      <w:w w:val="100"/>
      <w:position w:val="0"/>
      <w:sz w:val="21"/>
      <w:szCs w:val="21"/>
      <w:u w:val="none"/>
      <w:lang w:val="ru-RU"/>
    </w:rPr>
  </w:style>
  <w:style w:type="character" w:customStyle="1" w:styleId="42">
    <w:name w:val="Основной текст (4)_"/>
    <w:rsid w:val="003321A8"/>
    <w:rPr>
      <w:rFonts w:ascii="Times New Roman" w:hAnsi="Times New Roman"/>
      <w:b/>
      <w:bCs/>
      <w:sz w:val="18"/>
      <w:szCs w:val="18"/>
      <w:shd w:val="clear" w:color="auto" w:fill="FFFFFF"/>
    </w:rPr>
  </w:style>
  <w:style w:type="character" w:customStyle="1" w:styleId="43">
    <w:name w:val="Основной текст (4) + Не полужирный;Курсив"/>
    <w:rsid w:val="003321A8"/>
    <w:rPr>
      <w:rFonts w:ascii="Times New Roman" w:hAnsi="Times New Roman"/>
      <w:b/>
      <w:bCs/>
      <w:i/>
      <w:iCs/>
      <w:color w:val="000000"/>
      <w:spacing w:val="0"/>
      <w:w w:val="100"/>
      <w:position w:val="0"/>
      <w:sz w:val="18"/>
      <w:szCs w:val="18"/>
      <w:u w:val="single"/>
      <w:shd w:val="clear" w:color="auto" w:fill="FFFFFF"/>
      <w:lang w:val="ru-RU"/>
    </w:rPr>
  </w:style>
  <w:style w:type="character" w:customStyle="1" w:styleId="412pt">
    <w:name w:val="Основной текст (4) + 12 pt;Не полужирный"/>
    <w:rsid w:val="003321A8"/>
    <w:rPr>
      <w:rFonts w:ascii="Times New Roman" w:hAnsi="Times New Roman"/>
      <w:b/>
      <w:bCs/>
      <w:color w:val="000000"/>
      <w:spacing w:val="0"/>
      <w:w w:val="100"/>
      <w:position w:val="0"/>
      <w:sz w:val="24"/>
      <w:szCs w:val="24"/>
      <w:shd w:val="clear" w:color="auto" w:fill="FFFFFF"/>
    </w:rPr>
  </w:style>
  <w:style w:type="character" w:customStyle="1" w:styleId="af9">
    <w:name w:val="Основной текст_"/>
    <w:rsid w:val="003321A8"/>
    <w:rPr>
      <w:rFonts w:ascii="Times New Roman" w:hAnsi="Times New Roman"/>
      <w:shd w:val="clear" w:color="auto" w:fill="FFFFFF"/>
    </w:rPr>
  </w:style>
  <w:style w:type="character" w:customStyle="1" w:styleId="afa">
    <w:name w:val="Основной текст + Полужирный"/>
    <w:rsid w:val="003321A8"/>
    <w:rPr>
      <w:rFonts w:ascii="Times New Roman" w:hAnsi="Times New Roman"/>
      <w:b/>
      <w:bCs/>
      <w:color w:val="000000"/>
      <w:spacing w:val="0"/>
      <w:w w:val="100"/>
      <w:position w:val="0"/>
      <w:sz w:val="24"/>
      <w:szCs w:val="24"/>
      <w:shd w:val="clear" w:color="auto" w:fill="FFFFFF"/>
      <w:lang w:val="ru-RU"/>
    </w:rPr>
  </w:style>
  <w:style w:type="character" w:customStyle="1" w:styleId="44">
    <w:name w:val="Заголовок №4_"/>
    <w:rsid w:val="003321A8"/>
    <w:rPr>
      <w:rFonts w:ascii="Times New Roman" w:hAnsi="Times New Roman"/>
      <w:b/>
      <w:bCs/>
      <w:shd w:val="clear" w:color="auto" w:fill="FFFFFF"/>
    </w:rPr>
  </w:style>
  <w:style w:type="paragraph" w:customStyle="1" w:styleId="45">
    <w:name w:val="Основной текст (4)"/>
    <w:basedOn w:val="a"/>
    <w:rsid w:val="003321A8"/>
    <w:pPr>
      <w:widowControl w:val="0"/>
      <w:shd w:val="clear" w:color="auto" w:fill="FFFFFF"/>
      <w:spacing w:after="240" w:line="0" w:lineRule="atLeast"/>
      <w:ind w:hanging="740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30">
    <w:name w:val="Основной текст (3)"/>
    <w:basedOn w:val="a"/>
    <w:rsid w:val="003321A8"/>
    <w:pPr>
      <w:widowControl w:val="0"/>
      <w:shd w:val="clear" w:color="auto" w:fill="FFFFFF"/>
      <w:spacing w:after="0" w:line="264" w:lineRule="exact"/>
      <w:jc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46">
    <w:name w:val="Заголовок №4"/>
    <w:basedOn w:val="a"/>
    <w:rsid w:val="003321A8"/>
    <w:pPr>
      <w:widowControl w:val="0"/>
      <w:shd w:val="clear" w:color="auto" w:fill="FFFFFF"/>
      <w:spacing w:before="60" w:after="0" w:line="398" w:lineRule="exact"/>
      <w:ind w:firstLine="700"/>
      <w:jc w:val="both"/>
      <w:outlineLvl w:val="3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b">
    <w:name w:val="List Paragraph"/>
    <w:basedOn w:val="a"/>
    <w:uiPriority w:val="34"/>
    <w:qFormat/>
    <w:rsid w:val="003321A8"/>
    <w:pPr>
      <w:widowControl w:val="0"/>
      <w:spacing w:after="0" w:line="240" w:lineRule="auto"/>
      <w:ind w:left="720"/>
      <w:contextualSpacing/>
    </w:pPr>
    <w:rPr>
      <w:rFonts w:ascii="Courier New" w:eastAsia="Courier New" w:hAnsi="Courier New" w:cs="Courier New"/>
      <w:color w:val="000000"/>
      <w:sz w:val="24"/>
      <w:szCs w:val="24"/>
      <w:lang w:eastAsia="ru-RU"/>
    </w:rPr>
  </w:style>
  <w:style w:type="paragraph" w:customStyle="1" w:styleId="210">
    <w:name w:val="Основной текст с отступом 21"/>
    <w:basedOn w:val="a"/>
    <w:rsid w:val="003321A8"/>
    <w:pPr>
      <w:suppressAutoHyphens/>
      <w:spacing w:after="120" w:line="480" w:lineRule="auto"/>
      <w:ind w:left="283"/>
    </w:pPr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customStyle="1" w:styleId="ConsPlusTitle">
    <w:name w:val="ConsPlusTitle"/>
    <w:uiPriority w:val="99"/>
    <w:rsid w:val="003321A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styleId="afc">
    <w:name w:val="Plain Text"/>
    <w:basedOn w:val="a"/>
    <w:link w:val="afd"/>
    <w:semiHidden/>
    <w:rsid w:val="003321A8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fd">
    <w:name w:val="Текст Знак"/>
    <w:basedOn w:val="a0"/>
    <w:link w:val="afc"/>
    <w:semiHidden/>
    <w:rsid w:val="003321A8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ConsPlusCell">
    <w:name w:val="ConsPlusCell"/>
    <w:rsid w:val="003321A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2Exact">
    <w:name w:val="Основной текст (2) Exact"/>
    <w:rsid w:val="003321A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1"/>
      <w:sz w:val="22"/>
      <w:szCs w:val="22"/>
      <w:u w:val="none"/>
    </w:rPr>
  </w:style>
  <w:style w:type="character" w:styleId="afe">
    <w:name w:val="Strong"/>
    <w:qFormat/>
    <w:rsid w:val="003321A8"/>
    <w:rPr>
      <w:b/>
      <w:bCs/>
    </w:rPr>
  </w:style>
  <w:style w:type="character" w:customStyle="1" w:styleId="fontstyle01">
    <w:name w:val="fontstyle01"/>
    <w:rsid w:val="003321A8"/>
    <w:rPr>
      <w:rFonts w:ascii="Times New Roman" w:hAnsi="Times New Roman" w:cs="Times New Roman" w:hint="default"/>
      <w:b w:val="0"/>
      <w:bCs w:val="0"/>
      <w:i/>
      <w:iCs/>
      <w:color w:val="000000"/>
      <w:sz w:val="24"/>
      <w:szCs w:val="24"/>
    </w:rPr>
  </w:style>
  <w:style w:type="paragraph" w:customStyle="1" w:styleId="13">
    <w:name w:val="Название1"/>
    <w:basedOn w:val="a"/>
    <w:next w:val="a"/>
    <w:uiPriority w:val="10"/>
    <w:qFormat/>
    <w:rsid w:val="003321A8"/>
    <w:pPr>
      <w:spacing w:after="0" w:line="240" w:lineRule="auto"/>
      <w:contextualSpacing/>
    </w:pPr>
    <w:rPr>
      <w:rFonts w:ascii="Cambria" w:eastAsia="Times New Roman" w:hAnsi="Cambria" w:cs="Times New Roman"/>
      <w:spacing w:val="-10"/>
      <w:kern w:val="28"/>
      <w:sz w:val="56"/>
      <w:szCs w:val="56"/>
    </w:rPr>
  </w:style>
  <w:style w:type="character" w:customStyle="1" w:styleId="aff">
    <w:name w:val="Заголовок Знак"/>
    <w:basedOn w:val="a0"/>
    <w:link w:val="aff0"/>
    <w:uiPriority w:val="10"/>
    <w:rsid w:val="003321A8"/>
    <w:rPr>
      <w:rFonts w:ascii="Cambria" w:eastAsia="Times New Roman" w:hAnsi="Cambria" w:cs="Times New Roman"/>
      <w:spacing w:val="-10"/>
      <w:kern w:val="28"/>
      <w:sz w:val="56"/>
      <w:szCs w:val="56"/>
    </w:rPr>
  </w:style>
  <w:style w:type="paragraph" w:customStyle="1" w:styleId="14">
    <w:name w:val="Текст выноски1"/>
    <w:basedOn w:val="a"/>
    <w:next w:val="aff1"/>
    <w:link w:val="aff2"/>
    <w:uiPriority w:val="99"/>
    <w:semiHidden/>
    <w:unhideWhenUsed/>
    <w:rsid w:val="003321A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f2">
    <w:name w:val="Текст выноски Знак"/>
    <w:basedOn w:val="a0"/>
    <w:link w:val="14"/>
    <w:uiPriority w:val="99"/>
    <w:semiHidden/>
    <w:rsid w:val="003321A8"/>
    <w:rPr>
      <w:rFonts w:ascii="Segoe UI" w:hAnsi="Segoe UI" w:cs="Segoe UI"/>
      <w:sz w:val="18"/>
      <w:szCs w:val="18"/>
    </w:rPr>
  </w:style>
  <w:style w:type="character" w:styleId="aff3">
    <w:name w:val="annotation reference"/>
    <w:basedOn w:val="a0"/>
    <w:uiPriority w:val="99"/>
    <w:semiHidden/>
    <w:unhideWhenUsed/>
    <w:rsid w:val="003321A8"/>
    <w:rPr>
      <w:sz w:val="16"/>
      <w:szCs w:val="16"/>
    </w:rPr>
  </w:style>
  <w:style w:type="paragraph" w:customStyle="1" w:styleId="15">
    <w:name w:val="Текст примечания1"/>
    <w:basedOn w:val="a"/>
    <w:next w:val="aff4"/>
    <w:link w:val="aff5"/>
    <w:uiPriority w:val="99"/>
    <w:semiHidden/>
    <w:unhideWhenUsed/>
    <w:rsid w:val="003321A8"/>
    <w:pPr>
      <w:spacing w:after="160" w:line="240" w:lineRule="auto"/>
    </w:pPr>
    <w:rPr>
      <w:sz w:val="20"/>
      <w:szCs w:val="20"/>
    </w:rPr>
  </w:style>
  <w:style w:type="character" w:customStyle="1" w:styleId="aff5">
    <w:name w:val="Текст примечания Знак"/>
    <w:basedOn w:val="a0"/>
    <w:link w:val="15"/>
    <w:uiPriority w:val="99"/>
    <w:semiHidden/>
    <w:rsid w:val="003321A8"/>
    <w:rPr>
      <w:sz w:val="20"/>
      <w:szCs w:val="20"/>
    </w:rPr>
  </w:style>
  <w:style w:type="paragraph" w:styleId="aff4">
    <w:name w:val="annotation text"/>
    <w:basedOn w:val="a"/>
    <w:link w:val="16"/>
    <w:uiPriority w:val="99"/>
    <w:semiHidden/>
    <w:unhideWhenUsed/>
    <w:rsid w:val="003321A8"/>
    <w:pPr>
      <w:spacing w:line="240" w:lineRule="auto"/>
    </w:pPr>
    <w:rPr>
      <w:sz w:val="20"/>
      <w:szCs w:val="20"/>
    </w:rPr>
  </w:style>
  <w:style w:type="character" w:customStyle="1" w:styleId="16">
    <w:name w:val="Текст примечания Знак1"/>
    <w:basedOn w:val="a0"/>
    <w:link w:val="aff4"/>
    <w:uiPriority w:val="99"/>
    <w:semiHidden/>
    <w:rsid w:val="003321A8"/>
    <w:rPr>
      <w:sz w:val="20"/>
      <w:szCs w:val="20"/>
    </w:rPr>
  </w:style>
  <w:style w:type="paragraph" w:styleId="aff6">
    <w:name w:val="annotation subject"/>
    <w:basedOn w:val="aff4"/>
    <w:next w:val="aff4"/>
    <w:link w:val="aff7"/>
    <w:uiPriority w:val="99"/>
    <w:semiHidden/>
    <w:unhideWhenUsed/>
    <w:rsid w:val="003321A8"/>
    <w:pPr>
      <w:spacing w:after="160"/>
    </w:pPr>
    <w:rPr>
      <w:b/>
      <w:bCs/>
    </w:rPr>
  </w:style>
  <w:style w:type="character" w:customStyle="1" w:styleId="aff7">
    <w:name w:val="Тема примечания Знак"/>
    <w:basedOn w:val="16"/>
    <w:link w:val="aff6"/>
    <w:uiPriority w:val="99"/>
    <w:semiHidden/>
    <w:rsid w:val="003321A8"/>
    <w:rPr>
      <w:b/>
      <w:bCs/>
      <w:sz w:val="20"/>
      <w:szCs w:val="20"/>
    </w:rPr>
  </w:style>
  <w:style w:type="paragraph" w:styleId="aff8">
    <w:name w:val="Revision"/>
    <w:hidden/>
    <w:uiPriority w:val="99"/>
    <w:semiHidden/>
    <w:rsid w:val="003321A8"/>
    <w:pPr>
      <w:spacing w:after="0" w:line="240" w:lineRule="auto"/>
    </w:pPr>
  </w:style>
  <w:style w:type="character" w:customStyle="1" w:styleId="32">
    <w:name w:val="Основной текст (3) + Не полужирный"/>
    <w:basedOn w:val="3"/>
    <w:rsid w:val="003321A8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  <w:lang w:bidi="ar-SA"/>
    </w:rPr>
  </w:style>
  <w:style w:type="character" w:customStyle="1" w:styleId="17">
    <w:name w:val="Заголовок №1_"/>
    <w:basedOn w:val="a0"/>
    <w:link w:val="18"/>
    <w:rsid w:val="003321A8"/>
    <w:rPr>
      <w:b/>
      <w:bCs/>
      <w:sz w:val="24"/>
      <w:szCs w:val="24"/>
      <w:shd w:val="clear" w:color="auto" w:fill="FFFFFF"/>
    </w:rPr>
  </w:style>
  <w:style w:type="character" w:customStyle="1" w:styleId="1pt">
    <w:name w:val="Основной текст + Интервал 1 pt"/>
    <w:basedOn w:val="a5"/>
    <w:rsid w:val="003321A8"/>
    <w:rPr>
      <w:rFonts w:ascii="Times New Roman" w:eastAsia="Times New Roman" w:hAnsi="Times New Roman" w:cs="Times New Roman"/>
      <w:spacing w:val="20"/>
      <w:sz w:val="23"/>
      <w:szCs w:val="23"/>
      <w:shd w:val="clear" w:color="auto" w:fill="FFFFFF"/>
      <w:lang w:eastAsia="ru-RU"/>
    </w:rPr>
  </w:style>
  <w:style w:type="paragraph" w:customStyle="1" w:styleId="18">
    <w:name w:val="Заголовок №1"/>
    <w:basedOn w:val="a"/>
    <w:link w:val="17"/>
    <w:rsid w:val="003321A8"/>
    <w:pPr>
      <w:shd w:val="clear" w:color="auto" w:fill="FFFFFF"/>
      <w:spacing w:after="0" w:line="271" w:lineRule="exact"/>
      <w:outlineLvl w:val="0"/>
    </w:pPr>
    <w:rPr>
      <w:b/>
      <w:bCs/>
      <w:sz w:val="24"/>
      <w:szCs w:val="24"/>
    </w:rPr>
  </w:style>
  <w:style w:type="character" w:customStyle="1" w:styleId="19">
    <w:name w:val="Основной текст Знак1"/>
    <w:basedOn w:val="a0"/>
    <w:uiPriority w:val="99"/>
    <w:semiHidden/>
    <w:rsid w:val="003321A8"/>
    <w:rPr>
      <w:rFonts w:ascii="Calibri" w:eastAsia="Times New Roman" w:hAnsi="Calibri" w:cs="Times New Roman"/>
    </w:rPr>
  </w:style>
  <w:style w:type="paragraph" w:styleId="aff9">
    <w:name w:val="Subtitle"/>
    <w:basedOn w:val="a"/>
    <w:link w:val="affa"/>
    <w:qFormat/>
    <w:rsid w:val="003321A8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fa">
    <w:name w:val="Подзаголовок Знак"/>
    <w:basedOn w:val="a0"/>
    <w:link w:val="aff9"/>
    <w:rsid w:val="003321A8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19pt">
    <w:name w:val="Основной текст (2) + 19 pt"/>
    <w:basedOn w:val="22"/>
    <w:rsid w:val="003321A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8"/>
      <w:szCs w:val="38"/>
      <w:u w:val="none"/>
      <w:shd w:val="clear" w:color="auto" w:fill="FFFFFF"/>
      <w:lang w:val="ru-RU" w:eastAsia="ru-RU" w:bidi="ru-RU"/>
    </w:rPr>
  </w:style>
  <w:style w:type="paragraph" w:styleId="HTML">
    <w:name w:val="HTML Preformatted"/>
    <w:basedOn w:val="a"/>
    <w:link w:val="HTML0"/>
    <w:rsid w:val="003321A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rsid w:val="003321A8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affb">
    <w:name w:val="Знак Знак Знак Знак"/>
    <w:basedOn w:val="a"/>
    <w:rsid w:val="003321A8"/>
    <w:pPr>
      <w:pageBreakBefore/>
      <w:spacing w:after="160" w:line="360" w:lineRule="auto"/>
    </w:pPr>
    <w:rPr>
      <w:rFonts w:ascii="Times New Roman" w:eastAsia="Times New Roman" w:hAnsi="Times New Roman" w:cs="Times New Roman"/>
      <w:sz w:val="28"/>
      <w:szCs w:val="20"/>
      <w:lang w:val="en-US"/>
    </w:rPr>
  </w:style>
  <w:style w:type="paragraph" w:styleId="a4">
    <w:name w:val="Body Text"/>
    <w:basedOn w:val="a"/>
    <w:link w:val="2a"/>
    <w:uiPriority w:val="99"/>
    <w:semiHidden/>
    <w:unhideWhenUsed/>
    <w:rsid w:val="003321A8"/>
    <w:pPr>
      <w:spacing w:after="120"/>
    </w:pPr>
  </w:style>
  <w:style w:type="character" w:customStyle="1" w:styleId="2a">
    <w:name w:val="Основной текст Знак2"/>
    <w:basedOn w:val="a0"/>
    <w:link w:val="a4"/>
    <w:uiPriority w:val="99"/>
    <w:semiHidden/>
    <w:rsid w:val="003321A8"/>
  </w:style>
  <w:style w:type="character" w:customStyle="1" w:styleId="211">
    <w:name w:val="Заголовок 2 Знак1"/>
    <w:basedOn w:val="a0"/>
    <w:uiPriority w:val="9"/>
    <w:semiHidden/>
    <w:rsid w:val="003321A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410">
    <w:name w:val="Заголовок 4 Знак1"/>
    <w:basedOn w:val="a0"/>
    <w:uiPriority w:val="9"/>
    <w:semiHidden/>
    <w:rsid w:val="003321A8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ff0">
    <w:name w:val="Title"/>
    <w:basedOn w:val="a"/>
    <w:next w:val="a"/>
    <w:link w:val="aff"/>
    <w:uiPriority w:val="10"/>
    <w:qFormat/>
    <w:rsid w:val="003321A8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="Cambria" w:eastAsia="Times New Roman" w:hAnsi="Cambria" w:cs="Times New Roman"/>
      <w:spacing w:val="-10"/>
      <w:kern w:val="28"/>
      <w:sz w:val="56"/>
      <w:szCs w:val="56"/>
    </w:rPr>
  </w:style>
  <w:style w:type="character" w:customStyle="1" w:styleId="2b">
    <w:name w:val="Название Знак2"/>
    <w:basedOn w:val="a0"/>
    <w:uiPriority w:val="10"/>
    <w:rsid w:val="003321A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ff1">
    <w:name w:val="Balloon Text"/>
    <w:basedOn w:val="a"/>
    <w:link w:val="1a"/>
    <w:uiPriority w:val="99"/>
    <w:semiHidden/>
    <w:unhideWhenUsed/>
    <w:rsid w:val="003321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1a">
    <w:name w:val="Текст выноски Знак1"/>
    <w:basedOn w:val="a0"/>
    <w:link w:val="aff1"/>
    <w:uiPriority w:val="99"/>
    <w:semiHidden/>
    <w:rsid w:val="003321A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880A37-1D93-4CBB-9F6D-8F4CA17D13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22</Pages>
  <Words>6531</Words>
  <Characters>37231</Characters>
  <Application>Microsoft Office Word</Application>
  <DocSecurity>0</DocSecurity>
  <Lines>310</Lines>
  <Paragraphs>87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43675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Пользователь Windows</cp:lastModifiedBy>
  <cp:revision>7</cp:revision>
  <dcterms:created xsi:type="dcterms:W3CDTF">2018-11-29T12:03:00Z</dcterms:created>
  <dcterms:modified xsi:type="dcterms:W3CDTF">2018-11-30T07:15:00Z</dcterms:modified>
</cp:coreProperties>
</file>